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38C" w:rsidRPr="00F21A24" w:rsidRDefault="00656B13" w:rsidP="00263D08">
      <w:pPr>
        <w:jc w:val="center"/>
        <w:rPr>
          <w:rFonts w:ascii="Times New Roman" w:hAnsi="Times New Roman" w:cs="Times New Roman"/>
          <w:sz w:val="24"/>
          <w:szCs w:val="24"/>
        </w:rPr>
      </w:pPr>
      <w:r w:rsidRPr="00F21A24">
        <w:rPr>
          <w:rFonts w:ascii="Times New Roman" w:hAnsi="Times New Roman" w:cs="Times New Roman"/>
          <w:sz w:val="24"/>
          <w:szCs w:val="24"/>
        </w:rPr>
        <w:t>МКОУ</w:t>
      </w:r>
      <w:r w:rsidR="00F77DB5" w:rsidRPr="00F21A24">
        <w:rPr>
          <w:rFonts w:ascii="Times New Roman" w:hAnsi="Times New Roman" w:cs="Times New Roman"/>
          <w:sz w:val="24"/>
          <w:szCs w:val="24"/>
        </w:rPr>
        <w:t xml:space="preserve"> «Одоевская СОШ имени В.Д. Успенского» структурное подразделение детский сад «Березка»</w:t>
      </w:r>
    </w:p>
    <w:p w:rsidR="0054438C" w:rsidRPr="00F21A24" w:rsidRDefault="0054438C" w:rsidP="00263D0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4438C" w:rsidRPr="00F21A24" w:rsidRDefault="00F77DB5" w:rsidP="00263D08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F21A24">
        <w:rPr>
          <w:rFonts w:ascii="Times New Roman" w:hAnsi="Times New Roman" w:cs="Times New Roman"/>
          <w:sz w:val="24"/>
          <w:szCs w:val="24"/>
        </w:rPr>
        <w:t>Принята</w:t>
      </w:r>
      <w:proofErr w:type="gramEnd"/>
      <w:r w:rsidRPr="00F21A2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УТВЕРЖДАЮ</w:t>
      </w:r>
    </w:p>
    <w:p w:rsidR="00F77DB5" w:rsidRPr="00F21A24" w:rsidRDefault="00F77DB5" w:rsidP="00F77DB5">
      <w:pPr>
        <w:tabs>
          <w:tab w:val="left" w:pos="298"/>
          <w:tab w:val="center" w:pos="4819"/>
        </w:tabs>
        <w:rPr>
          <w:rFonts w:ascii="Times New Roman" w:hAnsi="Times New Roman" w:cs="Times New Roman"/>
          <w:sz w:val="24"/>
          <w:szCs w:val="24"/>
        </w:rPr>
      </w:pPr>
      <w:r w:rsidRPr="00F21A24">
        <w:rPr>
          <w:rFonts w:ascii="Times New Roman" w:hAnsi="Times New Roman" w:cs="Times New Roman"/>
          <w:sz w:val="24"/>
          <w:szCs w:val="24"/>
        </w:rPr>
        <w:tab/>
        <w:t>на педсовете</w:t>
      </w:r>
      <w:r w:rsidRPr="00F21A24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директор школы</w:t>
      </w:r>
    </w:p>
    <w:p w:rsidR="0054438C" w:rsidRPr="00F21A24" w:rsidRDefault="00F77DB5" w:rsidP="00F77DB5">
      <w:pPr>
        <w:tabs>
          <w:tab w:val="left" w:pos="6935"/>
        </w:tabs>
        <w:rPr>
          <w:rFonts w:ascii="Times New Roman" w:hAnsi="Times New Roman" w:cs="Times New Roman"/>
          <w:sz w:val="24"/>
          <w:szCs w:val="24"/>
        </w:rPr>
      </w:pPr>
      <w:r w:rsidRPr="00F21A24">
        <w:rPr>
          <w:rFonts w:ascii="Times New Roman" w:hAnsi="Times New Roman" w:cs="Times New Roman"/>
          <w:sz w:val="24"/>
          <w:szCs w:val="24"/>
        </w:rPr>
        <w:t xml:space="preserve">   протокол №  от_________                                     _________Т.И. Кирютина                      </w:t>
      </w:r>
    </w:p>
    <w:p w:rsidR="00F77DB5" w:rsidRPr="00F21A24" w:rsidRDefault="00F77DB5" w:rsidP="00F77DB5">
      <w:pPr>
        <w:tabs>
          <w:tab w:val="left" w:pos="248"/>
          <w:tab w:val="left" w:pos="6108"/>
        </w:tabs>
        <w:rPr>
          <w:rFonts w:ascii="Times New Roman" w:hAnsi="Times New Roman" w:cs="Times New Roman"/>
          <w:sz w:val="24"/>
          <w:szCs w:val="24"/>
        </w:rPr>
      </w:pPr>
      <w:r w:rsidRPr="00F21A24">
        <w:rPr>
          <w:rFonts w:ascii="Times New Roman" w:hAnsi="Times New Roman" w:cs="Times New Roman"/>
          <w:sz w:val="24"/>
          <w:szCs w:val="24"/>
        </w:rPr>
        <w:tab/>
        <w:t xml:space="preserve">заведующая </w:t>
      </w:r>
      <w:r w:rsidRPr="00F21A24">
        <w:rPr>
          <w:rFonts w:ascii="Times New Roman" w:hAnsi="Times New Roman" w:cs="Times New Roman"/>
          <w:sz w:val="24"/>
          <w:szCs w:val="24"/>
        </w:rPr>
        <w:tab/>
        <w:t>приказ №____</w:t>
      </w:r>
      <w:proofErr w:type="gramStart"/>
      <w:r w:rsidRPr="00F21A24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F21A24">
        <w:rPr>
          <w:rFonts w:ascii="Times New Roman" w:hAnsi="Times New Roman" w:cs="Times New Roman"/>
          <w:sz w:val="24"/>
          <w:szCs w:val="24"/>
        </w:rPr>
        <w:t>________</w:t>
      </w:r>
    </w:p>
    <w:p w:rsidR="00F77DB5" w:rsidRPr="00F21A24" w:rsidRDefault="00F77DB5" w:rsidP="00F77DB5">
      <w:pPr>
        <w:tabs>
          <w:tab w:val="left" w:pos="248"/>
        </w:tabs>
        <w:rPr>
          <w:rFonts w:ascii="Times New Roman" w:hAnsi="Times New Roman" w:cs="Times New Roman"/>
          <w:sz w:val="24"/>
          <w:szCs w:val="24"/>
        </w:rPr>
      </w:pPr>
      <w:r w:rsidRPr="00F21A24">
        <w:rPr>
          <w:rFonts w:ascii="Times New Roman" w:hAnsi="Times New Roman" w:cs="Times New Roman"/>
          <w:sz w:val="24"/>
          <w:szCs w:val="24"/>
        </w:rPr>
        <w:t xml:space="preserve">______________ /Н.В. </w:t>
      </w:r>
      <w:proofErr w:type="spellStart"/>
      <w:r w:rsidRPr="00F21A24">
        <w:rPr>
          <w:rFonts w:ascii="Times New Roman" w:hAnsi="Times New Roman" w:cs="Times New Roman"/>
          <w:sz w:val="24"/>
          <w:szCs w:val="24"/>
        </w:rPr>
        <w:t>Ситникова</w:t>
      </w:r>
      <w:proofErr w:type="spellEnd"/>
      <w:r w:rsidRPr="00F21A24">
        <w:rPr>
          <w:rFonts w:ascii="Times New Roman" w:hAnsi="Times New Roman" w:cs="Times New Roman"/>
          <w:sz w:val="24"/>
          <w:szCs w:val="24"/>
        </w:rPr>
        <w:t>/</w:t>
      </w:r>
    </w:p>
    <w:p w:rsidR="00F77DB5" w:rsidRPr="00F21A24" w:rsidRDefault="00F77DB5" w:rsidP="00F77DB5">
      <w:pPr>
        <w:tabs>
          <w:tab w:val="left" w:pos="248"/>
        </w:tabs>
        <w:rPr>
          <w:rFonts w:ascii="Times New Roman" w:hAnsi="Times New Roman" w:cs="Times New Roman"/>
          <w:sz w:val="24"/>
          <w:szCs w:val="24"/>
        </w:rPr>
      </w:pPr>
    </w:p>
    <w:p w:rsidR="00F77DB5" w:rsidRPr="00F21A24" w:rsidRDefault="00F77DB5" w:rsidP="00F77DB5">
      <w:pPr>
        <w:tabs>
          <w:tab w:val="left" w:pos="248"/>
        </w:tabs>
        <w:rPr>
          <w:rFonts w:ascii="Times New Roman" w:hAnsi="Times New Roman" w:cs="Times New Roman"/>
          <w:sz w:val="24"/>
          <w:szCs w:val="24"/>
        </w:rPr>
      </w:pPr>
    </w:p>
    <w:p w:rsidR="00F77DB5" w:rsidRPr="00F21A24" w:rsidRDefault="00F77DB5" w:rsidP="00F77DB5">
      <w:pPr>
        <w:tabs>
          <w:tab w:val="left" w:pos="248"/>
        </w:tabs>
        <w:rPr>
          <w:rFonts w:ascii="Times New Roman" w:hAnsi="Times New Roman" w:cs="Times New Roman"/>
          <w:b/>
          <w:sz w:val="24"/>
          <w:szCs w:val="24"/>
        </w:rPr>
      </w:pPr>
      <w:r w:rsidRPr="00F21A24">
        <w:rPr>
          <w:rFonts w:ascii="Times New Roman" w:hAnsi="Times New Roman" w:cs="Times New Roman"/>
          <w:b/>
          <w:sz w:val="24"/>
          <w:szCs w:val="24"/>
        </w:rPr>
        <w:t xml:space="preserve">                    ПРОГРАММА ДОПОЛНИТЕЛЬНОГО ОБРАЗОВАНИЯ </w:t>
      </w:r>
    </w:p>
    <w:p w:rsidR="0054438C" w:rsidRPr="00F21A24" w:rsidRDefault="00263D08" w:rsidP="00263D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1A24">
        <w:rPr>
          <w:rFonts w:ascii="Times New Roman" w:hAnsi="Times New Roman" w:cs="Times New Roman"/>
          <w:b/>
          <w:sz w:val="24"/>
          <w:szCs w:val="24"/>
        </w:rPr>
        <w:t xml:space="preserve"> по театрализованной деятельности</w:t>
      </w:r>
    </w:p>
    <w:p w:rsidR="00263D08" w:rsidRPr="00F21A24" w:rsidRDefault="00F77DB5" w:rsidP="00263D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1A24">
        <w:rPr>
          <w:rFonts w:ascii="Times New Roman" w:hAnsi="Times New Roman" w:cs="Times New Roman"/>
          <w:b/>
          <w:sz w:val="24"/>
          <w:szCs w:val="24"/>
        </w:rPr>
        <w:t xml:space="preserve">театральной студии </w:t>
      </w:r>
    </w:p>
    <w:p w:rsidR="00263D08" w:rsidRPr="00F21A24" w:rsidRDefault="00263D08" w:rsidP="00263D08">
      <w:pPr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F21A24">
        <w:rPr>
          <w:rFonts w:ascii="Times New Roman" w:hAnsi="Times New Roman" w:cs="Times New Roman"/>
          <w:b/>
          <w:color w:val="C00000"/>
          <w:sz w:val="24"/>
          <w:szCs w:val="24"/>
        </w:rPr>
        <w:t>«</w:t>
      </w:r>
      <w:r w:rsidR="00656B13" w:rsidRPr="00F21A24">
        <w:rPr>
          <w:rFonts w:ascii="Times New Roman" w:hAnsi="Times New Roman" w:cs="Times New Roman"/>
          <w:b/>
          <w:color w:val="C00000"/>
          <w:sz w:val="24"/>
          <w:szCs w:val="24"/>
        </w:rPr>
        <w:t>Буратино</w:t>
      </w:r>
      <w:r w:rsidRPr="00F21A24">
        <w:rPr>
          <w:rFonts w:ascii="Times New Roman" w:hAnsi="Times New Roman" w:cs="Times New Roman"/>
          <w:b/>
          <w:color w:val="C00000"/>
          <w:sz w:val="24"/>
          <w:szCs w:val="24"/>
        </w:rPr>
        <w:t>!»</w:t>
      </w:r>
    </w:p>
    <w:p w:rsidR="00263D08" w:rsidRPr="00F21A24" w:rsidRDefault="00263D08" w:rsidP="00263D0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4438C" w:rsidRPr="00F21A24" w:rsidRDefault="0054438C" w:rsidP="00263D0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4438C" w:rsidRPr="00F21A24" w:rsidRDefault="0054438C" w:rsidP="00263D0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4438C" w:rsidRPr="00F21A24" w:rsidRDefault="0054438C" w:rsidP="00263D0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4438C" w:rsidRPr="00F21A24" w:rsidRDefault="00F77DB5" w:rsidP="00263D08">
      <w:pPr>
        <w:jc w:val="right"/>
        <w:rPr>
          <w:rFonts w:ascii="Times New Roman" w:hAnsi="Times New Roman" w:cs="Times New Roman"/>
          <w:sz w:val="24"/>
          <w:szCs w:val="24"/>
        </w:rPr>
      </w:pPr>
      <w:r w:rsidRPr="00F21A24"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21BE7908" wp14:editId="2335EB32">
            <wp:simplePos x="0" y="0"/>
            <wp:positionH relativeFrom="column">
              <wp:posOffset>-79375</wp:posOffset>
            </wp:positionH>
            <wp:positionV relativeFrom="paragraph">
              <wp:posOffset>149225</wp:posOffset>
            </wp:positionV>
            <wp:extent cx="2204720" cy="2438400"/>
            <wp:effectExtent l="0" t="0" r="0" b="0"/>
            <wp:wrapNone/>
            <wp:docPr id="2" name="Рисунок 1" descr="477413e1f0c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77413e1f0c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472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4438C" w:rsidRPr="00F21A24" w:rsidRDefault="00F77DB5" w:rsidP="00263D08">
      <w:pPr>
        <w:jc w:val="right"/>
        <w:rPr>
          <w:rFonts w:ascii="Times New Roman" w:hAnsi="Times New Roman" w:cs="Times New Roman"/>
          <w:sz w:val="24"/>
          <w:szCs w:val="24"/>
        </w:rPr>
      </w:pPr>
      <w:r w:rsidRPr="00F21A2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68C94FC" wp14:editId="3A3C6DC0">
            <wp:extent cx="2123089" cy="2802976"/>
            <wp:effectExtent l="0" t="0" r="0" b="0"/>
            <wp:docPr id="1" name="Рисунок 1" descr="C:\Users\User\Desktop\ФОТО детский сад\картинки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детский сад\картинки\i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305" cy="2803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38C" w:rsidRPr="00F21A24" w:rsidRDefault="0054438C" w:rsidP="00263D0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4438C" w:rsidRPr="00F21A24" w:rsidRDefault="0054438C" w:rsidP="00263D0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4438C" w:rsidRPr="00F21A24" w:rsidRDefault="0054438C" w:rsidP="00263D0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4438C" w:rsidRPr="00F21A24" w:rsidRDefault="0054438C" w:rsidP="00263D0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4438C" w:rsidRPr="00F21A24" w:rsidRDefault="0054438C" w:rsidP="00263D0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4438C" w:rsidRPr="00F21A24" w:rsidRDefault="0054438C" w:rsidP="00263D0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4438C" w:rsidRPr="00F21A24" w:rsidRDefault="0054438C" w:rsidP="00263D0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4438C" w:rsidRPr="00F21A24" w:rsidRDefault="0054438C" w:rsidP="00263D0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4438C" w:rsidRPr="00F21A24" w:rsidRDefault="00F77DB5" w:rsidP="00263D08">
      <w:pPr>
        <w:jc w:val="right"/>
        <w:rPr>
          <w:rFonts w:ascii="Times New Roman" w:hAnsi="Times New Roman" w:cs="Times New Roman"/>
          <w:sz w:val="24"/>
          <w:szCs w:val="24"/>
        </w:rPr>
      </w:pPr>
      <w:r w:rsidRPr="00F21A24">
        <w:rPr>
          <w:rFonts w:ascii="Times New Roman" w:hAnsi="Times New Roman" w:cs="Times New Roman"/>
          <w:sz w:val="24"/>
          <w:szCs w:val="24"/>
        </w:rPr>
        <w:t>Воспитатель:_________________________________________</w:t>
      </w:r>
    </w:p>
    <w:p w:rsidR="00F77DB5" w:rsidRPr="00F21A24" w:rsidRDefault="00F77DB5" w:rsidP="00263D0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77DB5" w:rsidRPr="00F21A24" w:rsidRDefault="00F77DB5" w:rsidP="00263D0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77DB5" w:rsidRPr="00F21A24" w:rsidRDefault="00F77DB5" w:rsidP="00263D0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77DB5" w:rsidRPr="00F21A24" w:rsidRDefault="00F77DB5" w:rsidP="00263D0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77DB5" w:rsidRPr="00F21A24" w:rsidRDefault="00F77DB5" w:rsidP="00656B13">
      <w:pPr>
        <w:ind w:firstLine="567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4C0B64" w:rsidRPr="00F21A24" w:rsidRDefault="004C0B64" w:rsidP="00656B13">
      <w:pPr>
        <w:ind w:firstLine="567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4C0B64" w:rsidRPr="00F21A24" w:rsidRDefault="004C0B64" w:rsidP="00656B13">
      <w:pPr>
        <w:ind w:firstLine="567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4C0B64" w:rsidRPr="00F21A24" w:rsidRDefault="004C0B64" w:rsidP="00656B13">
      <w:pPr>
        <w:ind w:firstLine="567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4C0B64" w:rsidRPr="00F21A24" w:rsidRDefault="004C0B64" w:rsidP="00656B13">
      <w:pPr>
        <w:ind w:firstLine="567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4C0B64" w:rsidRPr="00F21A24" w:rsidRDefault="004C0B64" w:rsidP="00656B13">
      <w:pPr>
        <w:ind w:firstLine="567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4C0B64" w:rsidRPr="00F21A24" w:rsidRDefault="004C0B64" w:rsidP="00656B13">
      <w:pPr>
        <w:ind w:firstLine="567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656B13" w:rsidRPr="00F21A24" w:rsidRDefault="00656B13" w:rsidP="00656B13">
      <w:pPr>
        <w:ind w:firstLine="567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F21A24">
        <w:rPr>
          <w:rFonts w:ascii="Times New Roman" w:hAnsi="Times New Roman" w:cs="Times New Roman"/>
          <w:b/>
          <w:bCs/>
          <w:sz w:val="32"/>
          <w:szCs w:val="32"/>
        </w:rPr>
        <w:t>Содержание Программы.</w:t>
      </w:r>
    </w:p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88"/>
        <w:gridCol w:w="1418"/>
      </w:tblGrid>
      <w:tr w:rsidR="00656B13" w:rsidRPr="00F21A24" w:rsidTr="00656B13">
        <w:tc>
          <w:tcPr>
            <w:tcW w:w="8188" w:type="dxa"/>
          </w:tcPr>
          <w:p w:rsidR="00656B13" w:rsidRPr="00F21A24" w:rsidRDefault="00656B13" w:rsidP="00656B1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656B13" w:rsidRPr="00F21A24" w:rsidRDefault="00656B13" w:rsidP="00656B1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bCs/>
                <w:sz w:val="24"/>
                <w:szCs w:val="24"/>
              </w:rPr>
              <w:t>Стр.</w:t>
            </w:r>
          </w:p>
        </w:tc>
      </w:tr>
      <w:tr w:rsidR="00656B13" w:rsidRPr="00F21A24" w:rsidTr="00656B13">
        <w:tc>
          <w:tcPr>
            <w:tcW w:w="8188" w:type="dxa"/>
          </w:tcPr>
          <w:p w:rsidR="00656B13" w:rsidRPr="00F21A24" w:rsidRDefault="00656B13" w:rsidP="00656B13">
            <w:pPr>
              <w:pStyle w:val="a7"/>
              <w:numPr>
                <w:ilvl w:val="0"/>
                <w:numId w:val="23"/>
              </w:numPr>
              <w:contextualSpacing/>
              <w:jc w:val="both"/>
              <w:rPr>
                <w:b/>
                <w:bCs/>
              </w:rPr>
            </w:pPr>
            <w:r w:rsidRPr="00F21A24">
              <w:rPr>
                <w:b/>
                <w:bCs/>
              </w:rPr>
              <w:t>Целевой раздел</w:t>
            </w:r>
          </w:p>
        </w:tc>
        <w:tc>
          <w:tcPr>
            <w:tcW w:w="1418" w:type="dxa"/>
          </w:tcPr>
          <w:p w:rsidR="00656B13" w:rsidRPr="00F21A24" w:rsidRDefault="00656B13" w:rsidP="00656B1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56B13" w:rsidRPr="00F21A24" w:rsidTr="00656B13">
        <w:tc>
          <w:tcPr>
            <w:tcW w:w="8188" w:type="dxa"/>
          </w:tcPr>
          <w:p w:rsidR="00656B13" w:rsidRPr="00F21A24" w:rsidRDefault="00656B13" w:rsidP="00656B13">
            <w:pPr>
              <w:pStyle w:val="a7"/>
              <w:numPr>
                <w:ilvl w:val="1"/>
                <w:numId w:val="23"/>
              </w:numPr>
              <w:contextualSpacing/>
              <w:jc w:val="both"/>
              <w:rPr>
                <w:bCs/>
              </w:rPr>
            </w:pPr>
            <w:r w:rsidRPr="00F21A24">
              <w:rPr>
                <w:bCs/>
              </w:rPr>
              <w:t>Пояснительная записка ………………………………..</w:t>
            </w:r>
          </w:p>
        </w:tc>
        <w:tc>
          <w:tcPr>
            <w:tcW w:w="1418" w:type="dxa"/>
          </w:tcPr>
          <w:p w:rsidR="00656B13" w:rsidRPr="00F21A24" w:rsidRDefault="00656B13" w:rsidP="00656B1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56B13" w:rsidRPr="00F21A24" w:rsidTr="00656B13">
        <w:tc>
          <w:tcPr>
            <w:tcW w:w="8188" w:type="dxa"/>
          </w:tcPr>
          <w:p w:rsidR="00656B13" w:rsidRPr="00F21A24" w:rsidRDefault="00656B13" w:rsidP="00656B13">
            <w:pPr>
              <w:pStyle w:val="a7"/>
              <w:numPr>
                <w:ilvl w:val="2"/>
                <w:numId w:val="23"/>
              </w:numPr>
              <w:contextualSpacing/>
              <w:jc w:val="both"/>
              <w:rPr>
                <w:bCs/>
              </w:rPr>
            </w:pPr>
            <w:r w:rsidRPr="00F21A24">
              <w:rPr>
                <w:bCs/>
              </w:rPr>
              <w:t>Цели и задачи …………………………………………..</w:t>
            </w:r>
          </w:p>
        </w:tc>
        <w:tc>
          <w:tcPr>
            <w:tcW w:w="1418" w:type="dxa"/>
          </w:tcPr>
          <w:p w:rsidR="00656B13" w:rsidRPr="00F21A24" w:rsidRDefault="00656B13" w:rsidP="00656B1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56B13" w:rsidRPr="00F21A24" w:rsidTr="00656B13">
        <w:tc>
          <w:tcPr>
            <w:tcW w:w="8188" w:type="dxa"/>
          </w:tcPr>
          <w:p w:rsidR="00656B13" w:rsidRPr="00F21A24" w:rsidRDefault="00656B13" w:rsidP="00656B13">
            <w:pPr>
              <w:pStyle w:val="a7"/>
              <w:numPr>
                <w:ilvl w:val="2"/>
                <w:numId w:val="23"/>
              </w:numPr>
              <w:contextualSpacing/>
              <w:jc w:val="both"/>
              <w:rPr>
                <w:bCs/>
              </w:rPr>
            </w:pPr>
            <w:r w:rsidRPr="00F21A24">
              <w:rPr>
                <w:bCs/>
              </w:rPr>
              <w:t>Планируемые результаты ……………………………..</w:t>
            </w:r>
          </w:p>
        </w:tc>
        <w:tc>
          <w:tcPr>
            <w:tcW w:w="1418" w:type="dxa"/>
          </w:tcPr>
          <w:p w:rsidR="00656B13" w:rsidRPr="00F21A24" w:rsidRDefault="00656B13" w:rsidP="00656B1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56B13" w:rsidRPr="00F21A24" w:rsidTr="00656B13">
        <w:tc>
          <w:tcPr>
            <w:tcW w:w="8188" w:type="dxa"/>
          </w:tcPr>
          <w:p w:rsidR="00656B13" w:rsidRPr="00F21A24" w:rsidRDefault="00656B13" w:rsidP="00656B13">
            <w:pPr>
              <w:pStyle w:val="a7"/>
              <w:numPr>
                <w:ilvl w:val="0"/>
                <w:numId w:val="23"/>
              </w:numPr>
              <w:contextualSpacing/>
              <w:jc w:val="both"/>
              <w:rPr>
                <w:b/>
                <w:bCs/>
              </w:rPr>
            </w:pPr>
            <w:r w:rsidRPr="00F21A24">
              <w:rPr>
                <w:b/>
                <w:bCs/>
              </w:rPr>
              <w:t>Содержательный раздел</w:t>
            </w:r>
          </w:p>
        </w:tc>
        <w:tc>
          <w:tcPr>
            <w:tcW w:w="1418" w:type="dxa"/>
          </w:tcPr>
          <w:p w:rsidR="00656B13" w:rsidRPr="00F21A24" w:rsidRDefault="00656B13" w:rsidP="00656B1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56B13" w:rsidRPr="00F21A24" w:rsidTr="00656B13">
        <w:tc>
          <w:tcPr>
            <w:tcW w:w="8188" w:type="dxa"/>
          </w:tcPr>
          <w:p w:rsidR="00656B13" w:rsidRPr="00F21A24" w:rsidRDefault="004C0B64" w:rsidP="00656B13">
            <w:pPr>
              <w:pStyle w:val="a7"/>
              <w:numPr>
                <w:ilvl w:val="1"/>
                <w:numId w:val="23"/>
              </w:numPr>
              <w:contextualSpacing/>
              <w:jc w:val="both"/>
              <w:rPr>
                <w:bCs/>
              </w:rPr>
            </w:pPr>
            <w:r w:rsidRPr="00F21A24">
              <w:rPr>
                <w:bCs/>
              </w:rPr>
              <w:t>Виды театра по возрастным группам</w:t>
            </w:r>
          </w:p>
          <w:p w:rsidR="004C0B64" w:rsidRPr="00F21A24" w:rsidRDefault="004C0B64" w:rsidP="00656B13">
            <w:pPr>
              <w:pStyle w:val="a7"/>
              <w:numPr>
                <w:ilvl w:val="1"/>
                <w:numId w:val="23"/>
              </w:numPr>
              <w:contextualSpacing/>
              <w:jc w:val="both"/>
              <w:rPr>
                <w:bCs/>
              </w:rPr>
            </w:pPr>
            <w:r w:rsidRPr="00F21A24">
              <w:rPr>
                <w:bCs/>
              </w:rPr>
              <w:t>Планирование образовательной деятельности</w:t>
            </w:r>
          </w:p>
        </w:tc>
        <w:tc>
          <w:tcPr>
            <w:tcW w:w="1418" w:type="dxa"/>
          </w:tcPr>
          <w:p w:rsidR="00656B13" w:rsidRPr="00F21A24" w:rsidRDefault="00656B13" w:rsidP="00656B1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56B13" w:rsidRPr="00F21A24" w:rsidRDefault="00656B13" w:rsidP="00656B1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56B13" w:rsidRPr="00F21A24" w:rsidTr="00656B13">
        <w:tc>
          <w:tcPr>
            <w:tcW w:w="8188" w:type="dxa"/>
          </w:tcPr>
          <w:p w:rsidR="00656B13" w:rsidRPr="00F21A24" w:rsidRDefault="00656B13" w:rsidP="00656B13">
            <w:pPr>
              <w:pStyle w:val="a7"/>
              <w:numPr>
                <w:ilvl w:val="1"/>
                <w:numId w:val="23"/>
              </w:numPr>
              <w:contextualSpacing/>
              <w:jc w:val="both"/>
              <w:rPr>
                <w:bCs/>
              </w:rPr>
            </w:pPr>
            <w:r w:rsidRPr="00F21A24">
              <w:rPr>
                <w:rStyle w:val="c2"/>
              </w:rPr>
              <w:t>Взаимодействия педагогического коллектива с семьями воспитанников ………………………………………….</w:t>
            </w:r>
          </w:p>
        </w:tc>
        <w:tc>
          <w:tcPr>
            <w:tcW w:w="1418" w:type="dxa"/>
          </w:tcPr>
          <w:p w:rsidR="00656B13" w:rsidRPr="00F21A24" w:rsidRDefault="00656B13" w:rsidP="00656B1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56B13" w:rsidRPr="00F21A24" w:rsidRDefault="00656B13" w:rsidP="00656B1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56B13" w:rsidRPr="00F21A24" w:rsidTr="00656B13">
        <w:tc>
          <w:tcPr>
            <w:tcW w:w="8188" w:type="dxa"/>
          </w:tcPr>
          <w:p w:rsidR="00656B13" w:rsidRPr="00F21A24" w:rsidRDefault="00656B13" w:rsidP="00656B13">
            <w:pPr>
              <w:pStyle w:val="a7"/>
              <w:numPr>
                <w:ilvl w:val="0"/>
                <w:numId w:val="23"/>
              </w:numPr>
              <w:contextualSpacing/>
              <w:jc w:val="both"/>
              <w:rPr>
                <w:b/>
                <w:bCs/>
              </w:rPr>
            </w:pPr>
            <w:r w:rsidRPr="00F21A24">
              <w:rPr>
                <w:b/>
                <w:bCs/>
              </w:rPr>
              <w:t>Организационный раздел</w:t>
            </w:r>
          </w:p>
          <w:p w:rsidR="004C0B64" w:rsidRPr="00F21A24" w:rsidRDefault="004C0B64" w:rsidP="004C0B64">
            <w:pPr>
              <w:pStyle w:val="a7"/>
              <w:numPr>
                <w:ilvl w:val="1"/>
                <w:numId w:val="23"/>
              </w:numPr>
              <w:contextualSpacing/>
              <w:jc w:val="both"/>
              <w:rPr>
                <w:b/>
                <w:bCs/>
              </w:rPr>
            </w:pPr>
            <w:r w:rsidRPr="00F21A24">
              <w:t>Особенности организации образовательной  деятельности</w:t>
            </w:r>
          </w:p>
        </w:tc>
        <w:tc>
          <w:tcPr>
            <w:tcW w:w="1418" w:type="dxa"/>
          </w:tcPr>
          <w:p w:rsidR="00656B13" w:rsidRPr="00F21A24" w:rsidRDefault="00656B13" w:rsidP="00656B1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56B13" w:rsidRPr="00F21A24" w:rsidTr="00656B13">
        <w:tc>
          <w:tcPr>
            <w:tcW w:w="8188" w:type="dxa"/>
          </w:tcPr>
          <w:p w:rsidR="00656B13" w:rsidRPr="00F21A24" w:rsidRDefault="00656B13" w:rsidP="00656B13">
            <w:pPr>
              <w:pStyle w:val="a7"/>
              <w:numPr>
                <w:ilvl w:val="1"/>
                <w:numId w:val="23"/>
              </w:numPr>
              <w:contextualSpacing/>
              <w:jc w:val="both"/>
              <w:rPr>
                <w:bCs/>
              </w:rPr>
            </w:pPr>
            <w:r w:rsidRPr="00F21A24">
              <w:rPr>
                <w:bCs/>
              </w:rPr>
              <w:t>Материально-техническое обеспечение………………</w:t>
            </w:r>
          </w:p>
        </w:tc>
        <w:tc>
          <w:tcPr>
            <w:tcW w:w="1418" w:type="dxa"/>
          </w:tcPr>
          <w:p w:rsidR="00656B13" w:rsidRPr="00F21A24" w:rsidRDefault="00656B13" w:rsidP="00656B1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56B13" w:rsidRPr="00F21A24" w:rsidTr="00656B13">
        <w:tc>
          <w:tcPr>
            <w:tcW w:w="8188" w:type="dxa"/>
          </w:tcPr>
          <w:p w:rsidR="00656B13" w:rsidRPr="00F21A24" w:rsidRDefault="00656B13" w:rsidP="00656B13">
            <w:pPr>
              <w:pStyle w:val="a7"/>
              <w:numPr>
                <w:ilvl w:val="1"/>
                <w:numId w:val="23"/>
              </w:numPr>
              <w:contextualSpacing/>
              <w:jc w:val="both"/>
            </w:pPr>
            <w:r w:rsidRPr="00F21A24">
              <w:t>Обеспечение методическими материалами и средствами обучения и воспитания ………………………………..</w:t>
            </w:r>
          </w:p>
        </w:tc>
        <w:tc>
          <w:tcPr>
            <w:tcW w:w="1418" w:type="dxa"/>
          </w:tcPr>
          <w:p w:rsidR="00656B13" w:rsidRPr="00F21A24" w:rsidRDefault="00656B13" w:rsidP="00656B1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56B13" w:rsidRPr="00F21A24" w:rsidRDefault="00656B13" w:rsidP="00656B1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56B13" w:rsidRPr="00F21A24" w:rsidTr="00656B13">
        <w:tc>
          <w:tcPr>
            <w:tcW w:w="8188" w:type="dxa"/>
          </w:tcPr>
          <w:p w:rsidR="00656B13" w:rsidRPr="00F21A24" w:rsidRDefault="00656B13" w:rsidP="004C0B64">
            <w:pPr>
              <w:tabs>
                <w:tab w:val="left" w:pos="1185"/>
              </w:tabs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656B13" w:rsidRPr="00F21A24" w:rsidRDefault="00656B13" w:rsidP="00656B1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56B13" w:rsidRPr="00F21A24" w:rsidRDefault="00656B13" w:rsidP="00656B1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656B13" w:rsidRPr="00F21A24" w:rsidRDefault="00656B13" w:rsidP="00656B13">
      <w:pPr>
        <w:ind w:firstLine="567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656B13" w:rsidRPr="00F21A24" w:rsidRDefault="00656B13" w:rsidP="00656B13">
      <w:pPr>
        <w:ind w:firstLine="56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56B13" w:rsidRPr="00F21A24" w:rsidRDefault="00656B13" w:rsidP="00656B13">
      <w:pPr>
        <w:pStyle w:val="Default"/>
        <w:rPr>
          <w:iCs/>
        </w:rPr>
      </w:pPr>
    </w:p>
    <w:p w:rsidR="00656B13" w:rsidRPr="00F21A24" w:rsidRDefault="00656B13" w:rsidP="00263D08">
      <w:pPr>
        <w:pStyle w:val="Default"/>
        <w:jc w:val="right"/>
        <w:rPr>
          <w:iCs/>
        </w:rPr>
      </w:pPr>
    </w:p>
    <w:p w:rsidR="00E53546" w:rsidRPr="00F21A24" w:rsidRDefault="00E53546" w:rsidP="00263D08">
      <w:pPr>
        <w:pStyle w:val="Default"/>
        <w:jc w:val="right"/>
        <w:rPr>
          <w:iCs/>
        </w:rPr>
      </w:pPr>
    </w:p>
    <w:p w:rsidR="00E53546" w:rsidRPr="00F21A24" w:rsidRDefault="00E53546" w:rsidP="00263D08">
      <w:pPr>
        <w:pStyle w:val="Default"/>
        <w:jc w:val="right"/>
        <w:rPr>
          <w:iCs/>
        </w:rPr>
      </w:pPr>
    </w:p>
    <w:p w:rsidR="00E53546" w:rsidRPr="00F21A24" w:rsidRDefault="00E53546" w:rsidP="00263D08">
      <w:pPr>
        <w:pStyle w:val="Default"/>
        <w:jc w:val="right"/>
        <w:rPr>
          <w:iCs/>
        </w:rPr>
      </w:pPr>
    </w:p>
    <w:p w:rsidR="00E53546" w:rsidRPr="00F21A24" w:rsidRDefault="00E53546" w:rsidP="00263D08">
      <w:pPr>
        <w:pStyle w:val="Default"/>
        <w:jc w:val="right"/>
        <w:rPr>
          <w:iCs/>
        </w:rPr>
      </w:pPr>
    </w:p>
    <w:p w:rsidR="00E53546" w:rsidRPr="00F21A24" w:rsidRDefault="00E53546" w:rsidP="00263D08">
      <w:pPr>
        <w:pStyle w:val="Default"/>
        <w:jc w:val="right"/>
        <w:rPr>
          <w:iCs/>
        </w:rPr>
      </w:pPr>
    </w:p>
    <w:p w:rsidR="00E53546" w:rsidRPr="00F21A24" w:rsidRDefault="00E53546" w:rsidP="00263D08">
      <w:pPr>
        <w:pStyle w:val="Default"/>
        <w:jc w:val="right"/>
        <w:rPr>
          <w:iCs/>
        </w:rPr>
      </w:pPr>
    </w:p>
    <w:p w:rsidR="00E53546" w:rsidRPr="00F21A24" w:rsidRDefault="00E53546" w:rsidP="00263D08">
      <w:pPr>
        <w:pStyle w:val="Default"/>
        <w:jc w:val="right"/>
        <w:rPr>
          <w:iCs/>
        </w:rPr>
      </w:pPr>
    </w:p>
    <w:p w:rsidR="00E53546" w:rsidRPr="00F21A24" w:rsidRDefault="00E53546" w:rsidP="00263D08">
      <w:pPr>
        <w:pStyle w:val="Default"/>
        <w:jc w:val="right"/>
        <w:rPr>
          <w:iCs/>
        </w:rPr>
      </w:pPr>
    </w:p>
    <w:p w:rsidR="00E53546" w:rsidRPr="00F21A24" w:rsidRDefault="00E53546" w:rsidP="00263D08">
      <w:pPr>
        <w:pStyle w:val="Default"/>
        <w:jc w:val="right"/>
        <w:rPr>
          <w:iCs/>
        </w:rPr>
      </w:pPr>
    </w:p>
    <w:p w:rsidR="00E53546" w:rsidRPr="00F21A24" w:rsidRDefault="00E53546" w:rsidP="00263D08">
      <w:pPr>
        <w:pStyle w:val="Default"/>
        <w:jc w:val="right"/>
        <w:rPr>
          <w:iCs/>
        </w:rPr>
      </w:pPr>
    </w:p>
    <w:p w:rsidR="00E53546" w:rsidRPr="00F21A24" w:rsidRDefault="00E53546" w:rsidP="00263D08">
      <w:pPr>
        <w:pStyle w:val="Default"/>
        <w:jc w:val="right"/>
        <w:rPr>
          <w:iCs/>
        </w:rPr>
      </w:pPr>
    </w:p>
    <w:p w:rsidR="00E53546" w:rsidRPr="00F21A24" w:rsidRDefault="00E53546" w:rsidP="00263D08">
      <w:pPr>
        <w:pStyle w:val="Default"/>
        <w:jc w:val="right"/>
        <w:rPr>
          <w:iCs/>
        </w:rPr>
      </w:pPr>
    </w:p>
    <w:p w:rsidR="00E53546" w:rsidRPr="00F21A24" w:rsidRDefault="00E53546" w:rsidP="00263D08">
      <w:pPr>
        <w:pStyle w:val="Default"/>
        <w:jc w:val="right"/>
        <w:rPr>
          <w:iCs/>
        </w:rPr>
      </w:pPr>
    </w:p>
    <w:p w:rsidR="00E53546" w:rsidRPr="00F21A24" w:rsidRDefault="00E53546" w:rsidP="00263D08">
      <w:pPr>
        <w:pStyle w:val="Default"/>
        <w:jc w:val="right"/>
        <w:rPr>
          <w:iCs/>
        </w:rPr>
      </w:pPr>
    </w:p>
    <w:p w:rsidR="00E53546" w:rsidRPr="00F21A24" w:rsidRDefault="00E53546" w:rsidP="00263D08">
      <w:pPr>
        <w:pStyle w:val="Default"/>
        <w:jc w:val="right"/>
        <w:rPr>
          <w:iCs/>
        </w:rPr>
      </w:pPr>
    </w:p>
    <w:p w:rsidR="00E53546" w:rsidRPr="00F21A24" w:rsidRDefault="00E53546" w:rsidP="00263D08">
      <w:pPr>
        <w:pStyle w:val="Default"/>
        <w:jc w:val="right"/>
        <w:rPr>
          <w:iCs/>
        </w:rPr>
      </w:pPr>
    </w:p>
    <w:p w:rsidR="00E53546" w:rsidRPr="00F21A24" w:rsidRDefault="00E53546" w:rsidP="00263D08">
      <w:pPr>
        <w:pStyle w:val="Default"/>
        <w:jc w:val="right"/>
        <w:rPr>
          <w:iCs/>
        </w:rPr>
      </w:pPr>
    </w:p>
    <w:p w:rsidR="00E53546" w:rsidRPr="00F21A24" w:rsidRDefault="00E53546" w:rsidP="00263D08">
      <w:pPr>
        <w:pStyle w:val="Default"/>
        <w:jc w:val="right"/>
        <w:rPr>
          <w:iCs/>
        </w:rPr>
      </w:pPr>
    </w:p>
    <w:p w:rsidR="00E53546" w:rsidRPr="00F21A24" w:rsidRDefault="00E53546" w:rsidP="00263D08">
      <w:pPr>
        <w:pStyle w:val="Default"/>
        <w:jc w:val="right"/>
        <w:rPr>
          <w:iCs/>
        </w:rPr>
      </w:pPr>
    </w:p>
    <w:p w:rsidR="00E53546" w:rsidRPr="00F21A24" w:rsidRDefault="00E53546" w:rsidP="00263D08">
      <w:pPr>
        <w:pStyle w:val="Default"/>
        <w:jc w:val="right"/>
        <w:rPr>
          <w:iCs/>
        </w:rPr>
      </w:pPr>
    </w:p>
    <w:p w:rsidR="004C0B64" w:rsidRPr="00F21A24" w:rsidRDefault="004C0B64" w:rsidP="00263D08">
      <w:pPr>
        <w:pStyle w:val="Default"/>
        <w:jc w:val="right"/>
        <w:rPr>
          <w:iCs/>
        </w:rPr>
      </w:pPr>
    </w:p>
    <w:p w:rsidR="004C0B64" w:rsidRPr="00F21A24" w:rsidRDefault="004C0B64" w:rsidP="00263D08">
      <w:pPr>
        <w:pStyle w:val="Default"/>
        <w:jc w:val="right"/>
        <w:rPr>
          <w:iCs/>
        </w:rPr>
      </w:pPr>
    </w:p>
    <w:p w:rsidR="004C0B64" w:rsidRPr="00F21A24" w:rsidRDefault="004C0B64" w:rsidP="00263D08">
      <w:pPr>
        <w:pStyle w:val="Default"/>
        <w:jc w:val="right"/>
        <w:rPr>
          <w:iCs/>
        </w:rPr>
      </w:pPr>
    </w:p>
    <w:p w:rsidR="004C0B64" w:rsidRPr="00F21A24" w:rsidRDefault="004C0B64" w:rsidP="00263D08">
      <w:pPr>
        <w:pStyle w:val="Default"/>
        <w:jc w:val="right"/>
        <w:rPr>
          <w:iCs/>
        </w:rPr>
      </w:pPr>
    </w:p>
    <w:p w:rsidR="00E53546" w:rsidRPr="00F21A24" w:rsidRDefault="00E53546" w:rsidP="00263D08">
      <w:pPr>
        <w:pStyle w:val="Default"/>
        <w:jc w:val="right"/>
        <w:rPr>
          <w:iCs/>
        </w:rPr>
      </w:pPr>
    </w:p>
    <w:p w:rsidR="00E53546" w:rsidRPr="00F21A24" w:rsidRDefault="00E53546" w:rsidP="00263D08">
      <w:pPr>
        <w:pStyle w:val="Default"/>
        <w:jc w:val="right"/>
        <w:rPr>
          <w:iCs/>
        </w:rPr>
      </w:pPr>
    </w:p>
    <w:p w:rsidR="00E53546" w:rsidRPr="00F21A24" w:rsidRDefault="00E53546" w:rsidP="00263D08">
      <w:pPr>
        <w:pStyle w:val="Default"/>
        <w:jc w:val="right"/>
        <w:rPr>
          <w:iCs/>
        </w:rPr>
      </w:pPr>
    </w:p>
    <w:p w:rsidR="00263D08" w:rsidRPr="00F21A24" w:rsidRDefault="00263D08" w:rsidP="00263D08">
      <w:pPr>
        <w:pStyle w:val="Default"/>
        <w:jc w:val="right"/>
      </w:pPr>
      <w:r w:rsidRPr="00F21A24">
        <w:rPr>
          <w:iCs/>
        </w:rPr>
        <w:lastRenderedPageBreak/>
        <w:t xml:space="preserve">«Театр – это волшебный мир. </w:t>
      </w:r>
    </w:p>
    <w:p w:rsidR="00263D08" w:rsidRPr="00F21A24" w:rsidRDefault="00263D08" w:rsidP="00263D08">
      <w:pPr>
        <w:pStyle w:val="Default"/>
        <w:jc w:val="right"/>
      </w:pPr>
      <w:r w:rsidRPr="00F21A24">
        <w:rPr>
          <w:iCs/>
        </w:rPr>
        <w:t xml:space="preserve">Он дает уроки красоты, моралии нравственности. </w:t>
      </w:r>
    </w:p>
    <w:p w:rsidR="00263D08" w:rsidRPr="00F21A24" w:rsidRDefault="00263D08" w:rsidP="00263D08">
      <w:pPr>
        <w:pStyle w:val="Default"/>
        <w:jc w:val="right"/>
      </w:pPr>
      <w:r w:rsidRPr="00F21A24">
        <w:rPr>
          <w:iCs/>
        </w:rPr>
        <w:t xml:space="preserve">А чем они богаче, тем успешнее </w:t>
      </w:r>
    </w:p>
    <w:p w:rsidR="00263D08" w:rsidRPr="00F21A24" w:rsidRDefault="00263D08" w:rsidP="00263D08">
      <w:pPr>
        <w:pStyle w:val="Default"/>
        <w:jc w:val="right"/>
      </w:pPr>
      <w:r w:rsidRPr="00F21A24">
        <w:rPr>
          <w:iCs/>
        </w:rPr>
        <w:t xml:space="preserve">идет развитие </w:t>
      </w:r>
      <w:proofErr w:type="gramStart"/>
      <w:r w:rsidRPr="00F21A24">
        <w:rPr>
          <w:iCs/>
        </w:rPr>
        <w:t>духовного</w:t>
      </w:r>
      <w:proofErr w:type="gramEnd"/>
      <w:r w:rsidRPr="00F21A24">
        <w:rPr>
          <w:iCs/>
        </w:rPr>
        <w:t xml:space="preserve"> мирадетей…» </w:t>
      </w:r>
    </w:p>
    <w:p w:rsidR="00AA6542" w:rsidRPr="00F21A24" w:rsidRDefault="00AA6542" w:rsidP="00263D08">
      <w:pPr>
        <w:pStyle w:val="Default"/>
        <w:jc w:val="right"/>
        <w:rPr>
          <w:iCs/>
        </w:rPr>
      </w:pPr>
    </w:p>
    <w:p w:rsidR="00013845" w:rsidRPr="00F21A24" w:rsidRDefault="00263D08" w:rsidP="00013845">
      <w:pPr>
        <w:pStyle w:val="Default"/>
        <w:jc w:val="right"/>
        <w:rPr>
          <w:iCs/>
        </w:rPr>
      </w:pPr>
      <w:r w:rsidRPr="00F21A24">
        <w:rPr>
          <w:iCs/>
        </w:rPr>
        <w:t>(Б. М. Теплов)</w:t>
      </w:r>
    </w:p>
    <w:p w:rsidR="00013845" w:rsidRPr="00F21A24" w:rsidRDefault="00013845" w:rsidP="00013845">
      <w:pPr>
        <w:pStyle w:val="Default"/>
        <w:rPr>
          <w:iCs/>
        </w:rPr>
      </w:pPr>
      <w:r w:rsidRPr="00F21A24">
        <w:rPr>
          <w:iCs/>
        </w:rPr>
        <w:t>1.</w:t>
      </w:r>
      <w:r w:rsidRPr="00F21A24">
        <w:rPr>
          <w:b/>
          <w:iCs/>
        </w:rPr>
        <w:t>Целевой раздел</w:t>
      </w:r>
    </w:p>
    <w:p w:rsidR="00013845" w:rsidRPr="00F21A24" w:rsidRDefault="00013845" w:rsidP="00263D08">
      <w:pPr>
        <w:pStyle w:val="Default"/>
        <w:jc w:val="right"/>
        <w:rPr>
          <w:iCs/>
        </w:rPr>
      </w:pPr>
    </w:p>
    <w:p w:rsidR="00013845" w:rsidRPr="00F21A24" w:rsidRDefault="00013845" w:rsidP="00263D08">
      <w:pPr>
        <w:pStyle w:val="Default"/>
        <w:jc w:val="right"/>
        <w:rPr>
          <w:iCs/>
        </w:rPr>
      </w:pPr>
    </w:p>
    <w:p w:rsidR="00263D08" w:rsidRPr="00F21A24" w:rsidRDefault="00013845" w:rsidP="00013845">
      <w:pPr>
        <w:pStyle w:val="Style1"/>
        <w:widowControl/>
        <w:spacing w:line="360" w:lineRule="auto"/>
        <w:rPr>
          <w:rStyle w:val="FontStyle11"/>
          <w:i w:val="0"/>
          <w:sz w:val="24"/>
          <w:szCs w:val="24"/>
        </w:rPr>
      </w:pPr>
      <w:r w:rsidRPr="00F21A24">
        <w:rPr>
          <w:rStyle w:val="FontStyle11"/>
          <w:i w:val="0"/>
          <w:sz w:val="24"/>
          <w:szCs w:val="24"/>
        </w:rPr>
        <w:t>1.</w:t>
      </w:r>
      <w:r w:rsidR="00263D08" w:rsidRPr="00F21A24">
        <w:rPr>
          <w:rStyle w:val="FontStyle11"/>
          <w:i w:val="0"/>
          <w:sz w:val="24"/>
          <w:szCs w:val="24"/>
        </w:rPr>
        <w:t>Пояснительная записка</w:t>
      </w:r>
    </w:p>
    <w:p w:rsidR="00263D08" w:rsidRPr="00F21A24" w:rsidRDefault="00263D08" w:rsidP="00263D0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1A24">
        <w:rPr>
          <w:rFonts w:ascii="Times New Roman" w:hAnsi="Times New Roman" w:cs="Times New Roman"/>
          <w:sz w:val="24"/>
          <w:szCs w:val="24"/>
        </w:rPr>
        <w:t>Данная программа «</w:t>
      </w:r>
      <w:r w:rsidR="00E53546" w:rsidRPr="00F21A24">
        <w:rPr>
          <w:rFonts w:ascii="Times New Roman" w:hAnsi="Times New Roman" w:cs="Times New Roman"/>
          <w:sz w:val="24"/>
          <w:szCs w:val="24"/>
        </w:rPr>
        <w:t>Буратино</w:t>
      </w:r>
      <w:r w:rsidRPr="00F21A24">
        <w:rPr>
          <w:rFonts w:ascii="Times New Roman" w:hAnsi="Times New Roman" w:cs="Times New Roman"/>
          <w:sz w:val="24"/>
          <w:szCs w:val="24"/>
        </w:rPr>
        <w:t xml:space="preserve">»  по театрализованной деятельности для детей 3-7 лет основана на программах: </w:t>
      </w:r>
      <w:r w:rsidR="00106CA2" w:rsidRPr="00F21A24">
        <w:rPr>
          <w:rFonts w:ascii="Times New Roman" w:hAnsi="Times New Roman" w:cs="Times New Roman"/>
          <w:sz w:val="24"/>
          <w:szCs w:val="24"/>
        </w:rPr>
        <w:t xml:space="preserve">Н.Ф. Сорокиной, Л.Г. </w:t>
      </w:r>
      <w:proofErr w:type="spellStart"/>
      <w:r w:rsidR="00106CA2" w:rsidRPr="00F21A24">
        <w:rPr>
          <w:rFonts w:ascii="Times New Roman" w:hAnsi="Times New Roman" w:cs="Times New Roman"/>
          <w:sz w:val="24"/>
          <w:szCs w:val="24"/>
        </w:rPr>
        <w:t>Миланович</w:t>
      </w:r>
      <w:proofErr w:type="spellEnd"/>
      <w:r w:rsidR="00106CA2" w:rsidRPr="00F21A24">
        <w:rPr>
          <w:rFonts w:ascii="Times New Roman" w:hAnsi="Times New Roman" w:cs="Times New Roman"/>
          <w:sz w:val="24"/>
          <w:szCs w:val="24"/>
        </w:rPr>
        <w:t xml:space="preserve"> </w:t>
      </w:r>
      <w:r w:rsidRPr="00F21A24">
        <w:rPr>
          <w:rFonts w:ascii="Times New Roman" w:hAnsi="Times New Roman" w:cs="Times New Roman"/>
          <w:sz w:val="24"/>
          <w:szCs w:val="24"/>
        </w:rPr>
        <w:t xml:space="preserve">М.Д. </w:t>
      </w:r>
      <w:r w:rsidR="00106CA2" w:rsidRPr="00F21A24">
        <w:rPr>
          <w:rFonts w:ascii="Times New Roman" w:hAnsi="Times New Roman" w:cs="Times New Roman"/>
          <w:sz w:val="24"/>
          <w:szCs w:val="24"/>
        </w:rPr>
        <w:t xml:space="preserve">«Театр-творчество дети», </w:t>
      </w:r>
      <w:proofErr w:type="spellStart"/>
      <w:r w:rsidRPr="00F21A24">
        <w:rPr>
          <w:rFonts w:ascii="Times New Roman" w:hAnsi="Times New Roman" w:cs="Times New Roman"/>
          <w:sz w:val="24"/>
          <w:szCs w:val="24"/>
        </w:rPr>
        <w:t>Маханевой</w:t>
      </w:r>
      <w:proofErr w:type="spellEnd"/>
      <w:r w:rsidRPr="00F21A2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F21A24">
        <w:rPr>
          <w:rFonts w:ascii="Times New Roman" w:hAnsi="Times New Roman" w:cs="Times New Roman"/>
          <w:sz w:val="24"/>
          <w:szCs w:val="24"/>
        </w:rPr>
        <w:t>ИващенкоЛ.П</w:t>
      </w:r>
      <w:proofErr w:type="spellEnd"/>
      <w:r w:rsidRPr="00F21A24">
        <w:rPr>
          <w:rFonts w:ascii="Times New Roman" w:hAnsi="Times New Roman" w:cs="Times New Roman"/>
          <w:sz w:val="24"/>
          <w:szCs w:val="24"/>
        </w:rPr>
        <w:t>. «Театрализованная деятельность детей дошкольного возраста».</w:t>
      </w:r>
    </w:p>
    <w:p w:rsidR="00263D08" w:rsidRPr="00F21A24" w:rsidRDefault="00263D08" w:rsidP="00263D08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21A24">
        <w:rPr>
          <w:rFonts w:ascii="Times New Roman" w:hAnsi="Times New Roman" w:cs="Times New Roman"/>
          <w:b/>
          <w:sz w:val="24"/>
          <w:szCs w:val="24"/>
        </w:rPr>
        <w:t>Направленность данной программы</w:t>
      </w:r>
      <w:proofErr w:type="gramStart"/>
      <w:r w:rsidRPr="00F21A24">
        <w:rPr>
          <w:rFonts w:ascii="Times New Roman" w:hAnsi="Times New Roman" w:cs="Times New Roman"/>
          <w:b/>
          <w:sz w:val="24"/>
          <w:szCs w:val="24"/>
        </w:rPr>
        <w:t>:</w:t>
      </w:r>
      <w:r w:rsidRPr="00F21A24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Pr="00F21A24">
        <w:rPr>
          <w:rFonts w:ascii="Times New Roman" w:hAnsi="Times New Roman" w:cs="Times New Roman"/>
          <w:sz w:val="24"/>
          <w:szCs w:val="24"/>
        </w:rPr>
        <w:t>удожественно-эстетическое развитие детей дошкольного возраста в процессе театрализованной деятельности.</w:t>
      </w:r>
    </w:p>
    <w:p w:rsidR="00263D08" w:rsidRPr="00F21A24" w:rsidRDefault="00263D08" w:rsidP="00263D08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21A24">
        <w:rPr>
          <w:rFonts w:ascii="Times New Roman" w:hAnsi="Times New Roman" w:cs="Times New Roman"/>
          <w:sz w:val="24"/>
          <w:szCs w:val="24"/>
        </w:rPr>
        <w:t xml:space="preserve">Для современного этапа развития системы дошкольного образования характерны поиск и разработка новых технологий обучения и воспитания детей. При этом в качестве приоритетного используется </w:t>
      </w:r>
      <w:proofErr w:type="spellStart"/>
      <w:r w:rsidRPr="00F21A24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F21A24">
        <w:rPr>
          <w:rFonts w:ascii="Times New Roman" w:hAnsi="Times New Roman" w:cs="Times New Roman"/>
          <w:sz w:val="24"/>
          <w:szCs w:val="24"/>
        </w:rPr>
        <w:t xml:space="preserve"> подход к личности ребенка. Одним из видов детской деятельности, широко используемой в процессе воспитания и всестороннего развития детей, является театрализованная деятельность.</w:t>
      </w:r>
    </w:p>
    <w:p w:rsidR="00263D08" w:rsidRPr="00F21A24" w:rsidRDefault="00263D08" w:rsidP="00263D08">
      <w:pPr>
        <w:pStyle w:val="Style2"/>
        <w:spacing w:line="360" w:lineRule="auto"/>
        <w:ind w:firstLine="709"/>
        <w:jc w:val="both"/>
      </w:pPr>
      <w:r w:rsidRPr="00F21A24">
        <w:rPr>
          <w:rStyle w:val="FontStyle11"/>
          <w:i w:val="0"/>
          <w:sz w:val="24"/>
          <w:szCs w:val="24"/>
        </w:rPr>
        <w:t xml:space="preserve">Актуальность программы. </w:t>
      </w:r>
      <w:r w:rsidRPr="00F21A24">
        <w:t>Участвуя в театрализованной деятельности, дети знакомятся с окружающим миром во всем его многообразии – через образы, краски, звуки, музыку, а умело поставленные педагогом вопросы побуждают думать, анализировать, делать выводы и обобщения. В процессе работы над выразительностью реплик персонажей, собственных высказываний активизируется словарь ребенка, совершенствуется звуковая культура речи. Исполняемая роль, особенно диалог с другим персонажем, ставит маленького актера перед необходимостью ясно, четко, понять, изъясняться</w:t>
      </w:r>
      <w:proofErr w:type="gramStart"/>
      <w:r w:rsidRPr="00F21A24">
        <w:t>.</w:t>
      </w:r>
      <w:r w:rsidRPr="00F21A24">
        <w:rPr>
          <w:rStyle w:val="FontStyle12"/>
          <w:sz w:val="24"/>
          <w:szCs w:val="24"/>
        </w:rPr>
        <w:t>Р</w:t>
      </w:r>
      <w:proofErr w:type="gramEnd"/>
      <w:r w:rsidRPr="00F21A24">
        <w:rPr>
          <w:rStyle w:val="FontStyle12"/>
          <w:sz w:val="24"/>
          <w:szCs w:val="24"/>
        </w:rPr>
        <w:t xml:space="preserve">ебенок во время игры чувствует себя раскованно, свободно, даже не замечая, что занят очень важным делом, что </w:t>
      </w:r>
      <w:r w:rsidRPr="00F21A24">
        <w:t>способствует реализации творческих сил и духовных потребностей ребенка, раскрепощению и повышению самооценки. Чередование функций исполнителя и зрителя, которые постоянно берет на себя ребенок, помогает ему продемонстрировать товарищам свою позицию, умения, знания, фантазию.</w:t>
      </w:r>
    </w:p>
    <w:p w:rsidR="00263D08" w:rsidRPr="00F21A24" w:rsidRDefault="00263D08" w:rsidP="00263D08">
      <w:pPr>
        <w:pStyle w:val="Style2"/>
        <w:widowControl/>
        <w:spacing w:line="360" w:lineRule="auto"/>
        <w:ind w:firstLine="709"/>
        <w:jc w:val="both"/>
        <w:rPr>
          <w:rStyle w:val="FontStyle12"/>
          <w:sz w:val="24"/>
          <w:szCs w:val="24"/>
        </w:rPr>
      </w:pPr>
      <w:r w:rsidRPr="00F21A24">
        <w:rPr>
          <w:rStyle w:val="20pt"/>
          <w:sz w:val="24"/>
        </w:rPr>
        <w:t>Педагогическая целесообразность</w:t>
      </w:r>
      <w:r w:rsidR="00E53546" w:rsidRPr="00F21A24">
        <w:rPr>
          <w:rStyle w:val="20pt"/>
          <w:sz w:val="24"/>
        </w:rPr>
        <w:t xml:space="preserve"> </w:t>
      </w:r>
      <w:r w:rsidRPr="00F21A24">
        <w:rPr>
          <w:rStyle w:val="2"/>
          <w:b w:val="0"/>
          <w:bCs/>
          <w:sz w:val="24"/>
        </w:rPr>
        <w:t>программы объясняется тем, что</w:t>
      </w:r>
      <w:r w:rsidR="00E53546" w:rsidRPr="00F21A24">
        <w:rPr>
          <w:rStyle w:val="2"/>
          <w:b w:val="0"/>
          <w:bCs/>
          <w:sz w:val="24"/>
        </w:rPr>
        <w:t xml:space="preserve"> </w:t>
      </w:r>
      <w:r w:rsidRPr="00F21A24">
        <w:t xml:space="preserve">театральная деятельность помогает создавать атмосферу свободного выражения чувств и мыслей, разбудить фантазию детей, попытаться максимально реализовать их способности, разрядиться эмоционально и физически. Игровая деятельность в театральном кружке развлекает и воспитывает детей, учит сопереживать происходящему, создает эмоциональный настрой, раскрепощает ребенка и повышает его уверенность в себе. Поэтому так важно </w:t>
      </w:r>
      <w:r w:rsidRPr="00F21A24">
        <w:rPr>
          <w:rStyle w:val="FontStyle12"/>
          <w:sz w:val="24"/>
          <w:szCs w:val="24"/>
        </w:rPr>
        <w:lastRenderedPageBreak/>
        <w:t>превратить театрализованную игровую деятельность в увлекательный творческий процесс, при этом необходимо органически сочетать эстетическое воспитание с развитием практических навыков работы с куклой.</w:t>
      </w:r>
    </w:p>
    <w:p w:rsidR="00013845" w:rsidRPr="00F21A24" w:rsidRDefault="00263D08" w:rsidP="004C0B64">
      <w:pPr>
        <w:pStyle w:val="Style2"/>
        <w:widowControl/>
        <w:spacing w:line="360" w:lineRule="auto"/>
        <w:ind w:firstLine="709"/>
        <w:jc w:val="both"/>
      </w:pPr>
      <w:r w:rsidRPr="00F21A24">
        <w:rPr>
          <w:rStyle w:val="a4"/>
          <w:bCs/>
          <w:sz w:val="24"/>
        </w:rPr>
        <w:t>Новизна</w:t>
      </w:r>
      <w:r w:rsidRPr="00F21A24">
        <w:t xml:space="preserve"> данной программы в осуществлении учебно-воспитательного процесса через различные направления работы: воспитание основ зрительской культуры, развитие навыков исполнительской деятельности, накопление знаний о театре, которые переплетаются, дополняются друг в друге, взаимно отражаются, что способствует формированию нравственных качеств у воспитанников объединения. А также изучение  национ</w:t>
      </w:r>
      <w:r w:rsidR="00E53546" w:rsidRPr="00F21A24">
        <w:t>ально-регионального компонента.</w:t>
      </w:r>
    </w:p>
    <w:p w:rsidR="00013845" w:rsidRPr="00F21A24" w:rsidRDefault="00013845" w:rsidP="00263D08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3D08" w:rsidRPr="00F21A24" w:rsidRDefault="00013845" w:rsidP="00263D08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1A24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263D08" w:rsidRPr="00F21A24">
        <w:rPr>
          <w:rFonts w:ascii="Times New Roman" w:hAnsi="Times New Roman" w:cs="Times New Roman"/>
          <w:b/>
          <w:sz w:val="24"/>
          <w:szCs w:val="24"/>
        </w:rPr>
        <w:t>Цель программы</w:t>
      </w:r>
      <w:r w:rsidR="00263D08" w:rsidRPr="00F21A24">
        <w:rPr>
          <w:rFonts w:ascii="Times New Roman" w:hAnsi="Times New Roman" w:cs="Times New Roman"/>
          <w:sz w:val="24"/>
          <w:szCs w:val="24"/>
        </w:rPr>
        <w:t>:</w:t>
      </w:r>
      <w:r w:rsidR="00E53546" w:rsidRPr="00F21A24">
        <w:rPr>
          <w:rFonts w:ascii="Times New Roman" w:hAnsi="Times New Roman" w:cs="Times New Roman"/>
          <w:sz w:val="24"/>
          <w:szCs w:val="24"/>
        </w:rPr>
        <w:t xml:space="preserve"> </w:t>
      </w:r>
      <w:r w:rsidR="00263D08" w:rsidRPr="00F21A2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творческой личности ребенка средствами театральной деятельности.</w:t>
      </w:r>
    </w:p>
    <w:p w:rsidR="00263D08" w:rsidRPr="00F21A24" w:rsidRDefault="00263D08" w:rsidP="00263D08">
      <w:pPr>
        <w:spacing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F21A24">
        <w:rPr>
          <w:rFonts w:ascii="Times New Roman" w:hAnsi="Times New Roman" w:cs="Times New Roman"/>
          <w:b/>
          <w:sz w:val="24"/>
          <w:szCs w:val="24"/>
        </w:rPr>
        <w:t>Задачи программы:</w:t>
      </w:r>
    </w:p>
    <w:p w:rsidR="00263D08" w:rsidRPr="00F21A24" w:rsidRDefault="00263D08" w:rsidP="00263D08">
      <w:pPr>
        <w:suppressAutoHyphens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1A24">
        <w:rPr>
          <w:rFonts w:ascii="Times New Roman" w:hAnsi="Times New Roman" w:cs="Times New Roman"/>
          <w:b/>
          <w:sz w:val="24"/>
          <w:szCs w:val="24"/>
        </w:rPr>
        <w:t xml:space="preserve">Образовательные: </w:t>
      </w:r>
    </w:p>
    <w:p w:rsidR="00263D08" w:rsidRPr="00F21A24" w:rsidRDefault="00263D08" w:rsidP="00263D08">
      <w:pPr>
        <w:pStyle w:val="a7"/>
        <w:numPr>
          <w:ilvl w:val="0"/>
          <w:numId w:val="1"/>
        </w:numPr>
        <w:spacing w:line="360" w:lineRule="auto"/>
        <w:ind w:left="0" w:firstLine="709"/>
        <w:jc w:val="both"/>
      </w:pPr>
      <w:r w:rsidRPr="00F21A24">
        <w:t>Познакомить детей всех возрастных групп с различными видами театров (кукольный, драматический, музыкальный, детский, театр зверей и др.).</w:t>
      </w:r>
    </w:p>
    <w:p w:rsidR="00263D08" w:rsidRPr="00F21A24" w:rsidRDefault="00263D08" w:rsidP="00263D08">
      <w:pPr>
        <w:pStyle w:val="a7"/>
        <w:numPr>
          <w:ilvl w:val="0"/>
          <w:numId w:val="1"/>
        </w:numPr>
        <w:spacing w:line="360" w:lineRule="auto"/>
        <w:ind w:left="0" w:firstLine="709"/>
        <w:jc w:val="both"/>
      </w:pPr>
      <w:r w:rsidRPr="00F21A24">
        <w:t>Приобщить детей к театральной культуре, обогатить их театральный опыт: знания детей о театре, его истории, устройстве, театральных профессиях, костюмах, атрибутах, театральной терминологии</w:t>
      </w:r>
      <w:r w:rsidR="00106CA2" w:rsidRPr="00F21A24">
        <w:t>.</w:t>
      </w:r>
    </w:p>
    <w:p w:rsidR="00263D08" w:rsidRPr="00F21A24" w:rsidRDefault="00263D08" w:rsidP="00263D08">
      <w:pPr>
        <w:suppressAutoHyphens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1A24">
        <w:rPr>
          <w:rFonts w:ascii="Times New Roman" w:hAnsi="Times New Roman" w:cs="Times New Roman"/>
          <w:b/>
          <w:sz w:val="24"/>
          <w:szCs w:val="24"/>
        </w:rPr>
        <w:t xml:space="preserve">Развивающие:  </w:t>
      </w:r>
    </w:p>
    <w:p w:rsidR="00263D08" w:rsidRPr="00F21A24" w:rsidRDefault="00263D08" w:rsidP="00263D08">
      <w:pPr>
        <w:pStyle w:val="a7"/>
        <w:numPr>
          <w:ilvl w:val="0"/>
          <w:numId w:val="2"/>
        </w:numPr>
        <w:spacing w:line="360" w:lineRule="auto"/>
        <w:ind w:left="0" w:firstLine="709"/>
        <w:jc w:val="both"/>
      </w:pPr>
      <w:r w:rsidRPr="00F21A24">
        <w:t xml:space="preserve">Развить у детей ряд психологических качеств: воображения, речи, чувства видения пространства сцены, умение «читать» характеры персонажей пьесы (в соответствии с их возрастными особенностями). </w:t>
      </w:r>
    </w:p>
    <w:p w:rsidR="00263D08" w:rsidRPr="00F21A24" w:rsidRDefault="00263D08" w:rsidP="00263D08">
      <w:pPr>
        <w:pStyle w:val="a7"/>
        <w:numPr>
          <w:ilvl w:val="0"/>
          <w:numId w:val="2"/>
        </w:numPr>
        <w:spacing w:line="360" w:lineRule="auto"/>
        <w:ind w:left="0" w:firstLine="709"/>
        <w:jc w:val="both"/>
      </w:pPr>
      <w:r w:rsidRPr="00F21A24">
        <w:t xml:space="preserve">Развить интерес к истории различных видов искусств, театра, истории мировой культуры. </w:t>
      </w:r>
    </w:p>
    <w:p w:rsidR="00263D08" w:rsidRPr="00F21A24" w:rsidRDefault="00263D08" w:rsidP="00263D08">
      <w:pPr>
        <w:pStyle w:val="a7"/>
        <w:numPr>
          <w:ilvl w:val="0"/>
          <w:numId w:val="2"/>
        </w:numPr>
        <w:spacing w:line="360" w:lineRule="auto"/>
        <w:ind w:left="0" w:firstLine="709"/>
        <w:jc w:val="both"/>
      </w:pPr>
      <w:r w:rsidRPr="00F21A24">
        <w:t xml:space="preserve">Создать условия для развития творческой активности детей, участвующих в театрализованной деятельности, а также поэтапного освоения детьми различных видов творчества по возрастным группам. </w:t>
      </w:r>
    </w:p>
    <w:p w:rsidR="00263D08" w:rsidRPr="00F21A24" w:rsidRDefault="00263D08" w:rsidP="00263D08">
      <w:pPr>
        <w:suppressAutoHyphens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1A24">
        <w:rPr>
          <w:rFonts w:ascii="Times New Roman" w:hAnsi="Times New Roman" w:cs="Times New Roman"/>
          <w:b/>
          <w:sz w:val="24"/>
          <w:szCs w:val="24"/>
        </w:rPr>
        <w:t xml:space="preserve">Воспитательные: </w:t>
      </w:r>
    </w:p>
    <w:p w:rsidR="00263D08" w:rsidRPr="00F21A24" w:rsidRDefault="00263D08" w:rsidP="00263D08">
      <w:pPr>
        <w:pStyle w:val="a7"/>
        <w:numPr>
          <w:ilvl w:val="0"/>
          <w:numId w:val="3"/>
        </w:numPr>
        <w:spacing w:line="360" w:lineRule="auto"/>
        <w:ind w:left="0" w:firstLine="709"/>
        <w:jc w:val="both"/>
      </w:pPr>
      <w:r w:rsidRPr="00F21A24">
        <w:t xml:space="preserve">Воспитывать у детей художественный вкус. </w:t>
      </w:r>
    </w:p>
    <w:p w:rsidR="00263D08" w:rsidRPr="00F21A24" w:rsidRDefault="00263D08" w:rsidP="00263D08">
      <w:pPr>
        <w:pStyle w:val="a7"/>
        <w:numPr>
          <w:ilvl w:val="0"/>
          <w:numId w:val="3"/>
        </w:numPr>
        <w:spacing w:line="360" w:lineRule="auto"/>
        <w:ind w:left="0" w:firstLine="709"/>
        <w:jc w:val="both"/>
      </w:pPr>
      <w:r w:rsidRPr="00F21A24">
        <w:t xml:space="preserve">Формировать морально-этические нормы поведения. </w:t>
      </w:r>
    </w:p>
    <w:p w:rsidR="00263D08" w:rsidRPr="00F21A24" w:rsidRDefault="00263D08" w:rsidP="00263D08">
      <w:pPr>
        <w:pStyle w:val="a7"/>
        <w:numPr>
          <w:ilvl w:val="0"/>
          <w:numId w:val="3"/>
        </w:numPr>
        <w:spacing w:line="360" w:lineRule="auto"/>
        <w:ind w:left="0" w:firstLine="709"/>
        <w:jc w:val="both"/>
      </w:pPr>
      <w:r w:rsidRPr="00F21A24">
        <w:t>Формировать в каждом ребенке творческую личность, обладающую бесконечной внутренней свободой и нравственной ответственностью.</w:t>
      </w:r>
    </w:p>
    <w:p w:rsidR="00013845" w:rsidRPr="00F21A24" w:rsidRDefault="00013845" w:rsidP="00263D08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3845" w:rsidRPr="00F21A24" w:rsidRDefault="00013845" w:rsidP="00263D08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3D08" w:rsidRPr="00F21A24" w:rsidRDefault="00263D08" w:rsidP="00263D0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1A24">
        <w:rPr>
          <w:rFonts w:ascii="Times New Roman" w:hAnsi="Times New Roman" w:cs="Times New Roman"/>
          <w:b/>
          <w:sz w:val="24"/>
          <w:szCs w:val="24"/>
        </w:rPr>
        <w:lastRenderedPageBreak/>
        <w:t>Возраст детей, участников данной программы</w:t>
      </w:r>
      <w:proofErr w:type="gramStart"/>
      <w:r w:rsidRPr="00F21A24">
        <w:rPr>
          <w:rFonts w:ascii="Times New Roman" w:hAnsi="Times New Roman" w:cs="Times New Roman"/>
          <w:b/>
          <w:sz w:val="24"/>
          <w:szCs w:val="24"/>
        </w:rPr>
        <w:t>:</w:t>
      </w:r>
      <w:r w:rsidRPr="00F21A24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F21A24">
        <w:rPr>
          <w:rFonts w:ascii="Times New Roman" w:hAnsi="Times New Roman" w:cs="Times New Roman"/>
          <w:sz w:val="24"/>
          <w:szCs w:val="24"/>
        </w:rPr>
        <w:t>т 3 до 7 лет.</w:t>
      </w:r>
    </w:p>
    <w:p w:rsidR="00263D08" w:rsidRPr="00F21A24" w:rsidRDefault="00263D08" w:rsidP="00263D0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1A24">
        <w:rPr>
          <w:rFonts w:ascii="Times New Roman" w:hAnsi="Times New Roman" w:cs="Times New Roman"/>
          <w:b/>
          <w:sz w:val="24"/>
          <w:szCs w:val="24"/>
        </w:rPr>
        <w:t>Сроки реализации данной программы:</w:t>
      </w:r>
      <w:r w:rsidRPr="00F21A24">
        <w:rPr>
          <w:rFonts w:ascii="Times New Roman" w:hAnsi="Times New Roman" w:cs="Times New Roman"/>
          <w:sz w:val="24"/>
          <w:szCs w:val="24"/>
        </w:rPr>
        <w:t xml:space="preserve"> 4 года обучения.</w:t>
      </w:r>
    </w:p>
    <w:p w:rsidR="00013845" w:rsidRPr="00F21A24" w:rsidRDefault="00013845" w:rsidP="00263D0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3D08" w:rsidRPr="00F21A24" w:rsidRDefault="00263D08" w:rsidP="004C0B6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21A24">
        <w:rPr>
          <w:rFonts w:ascii="Times New Roman" w:hAnsi="Times New Roman" w:cs="Times New Roman"/>
          <w:b/>
          <w:sz w:val="24"/>
          <w:szCs w:val="24"/>
        </w:rPr>
        <w:t>Формы и режим занятий данной программы:</w:t>
      </w:r>
    </w:p>
    <w:p w:rsidR="00263D08" w:rsidRPr="00F21A24" w:rsidRDefault="00263D08" w:rsidP="00263D08">
      <w:pPr>
        <w:spacing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F21A24">
        <w:rPr>
          <w:rFonts w:ascii="Times New Roman" w:hAnsi="Times New Roman" w:cs="Times New Roman"/>
          <w:sz w:val="24"/>
          <w:szCs w:val="24"/>
        </w:rPr>
        <w:t>Форма занятий: группами по10-15 человек.</w:t>
      </w:r>
    </w:p>
    <w:p w:rsidR="00263D08" w:rsidRPr="00F21A24" w:rsidRDefault="00263D08" w:rsidP="00263D0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A24">
        <w:rPr>
          <w:rFonts w:ascii="Times New Roman" w:hAnsi="Times New Roman" w:cs="Times New Roman"/>
          <w:sz w:val="24"/>
          <w:szCs w:val="24"/>
        </w:rPr>
        <w:t>В соответствии с требованиями СанПи</w:t>
      </w:r>
      <w:proofErr w:type="gramStart"/>
      <w:r w:rsidRPr="00F21A24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F21A24">
        <w:rPr>
          <w:rFonts w:ascii="Times New Roman" w:hAnsi="Times New Roman" w:cs="Times New Roman"/>
          <w:sz w:val="24"/>
          <w:szCs w:val="24"/>
        </w:rPr>
        <w:t>а), проводится во второй половине дня:</w:t>
      </w:r>
    </w:p>
    <w:p w:rsidR="00263D08" w:rsidRPr="00F21A24" w:rsidRDefault="00263D08" w:rsidP="00263D08">
      <w:pPr>
        <w:spacing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F21A24">
        <w:rPr>
          <w:rFonts w:ascii="Times New Roman" w:hAnsi="Times New Roman" w:cs="Times New Roman"/>
          <w:sz w:val="24"/>
          <w:szCs w:val="24"/>
        </w:rPr>
        <w:t>3-4 года: 1 раз в неделю по 15 минут.</w:t>
      </w:r>
    </w:p>
    <w:p w:rsidR="00263D08" w:rsidRPr="00F21A24" w:rsidRDefault="00263D08" w:rsidP="00263D08">
      <w:pPr>
        <w:spacing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F21A24">
        <w:rPr>
          <w:rFonts w:ascii="Times New Roman" w:hAnsi="Times New Roman" w:cs="Times New Roman"/>
          <w:sz w:val="24"/>
          <w:szCs w:val="24"/>
        </w:rPr>
        <w:t>4-5 лет: 2 раза в неделю по 2</w:t>
      </w:r>
      <w:r w:rsidR="00106CA2" w:rsidRPr="00F21A24">
        <w:rPr>
          <w:rFonts w:ascii="Times New Roman" w:hAnsi="Times New Roman" w:cs="Times New Roman"/>
          <w:sz w:val="24"/>
          <w:szCs w:val="24"/>
        </w:rPr>
        <w:t>0</w:t>
      </w:r>
      <w:r w:rsidRPr="00F21A24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263D08" w:rsidRPr="00F21A24" w:rsidRDefault="00263D08" w:rsidP="00263D08">
      <w:pPr>
        <w:spacing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F21A24">
        <w:rPr>
          <w:rFonts w:ascii="Times New Roman" w:hAnsi="Times New Roman" w:cs="Times New Roman"/>
          <w:sz w:val="24"/>
          <w:szCs w:val="24"/>
        </w:rPr>
        <w:t>5-6лет: 2 раза в неделю по 25 минут.</w:t>
      </w:r>
    </w:p>
    <w:p w:rsidR="00263D08" w:rsidRPr="00F21A24" w:rsidRDefault="00263D08" w:rsidP="00263D08">
      <w:pPr>
        <w:spacing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F21A24">
        <w:rPr>
          <w:rFonts w:ascii="Times New Roman" w:hAnsi="Times New Roman" w:cs="Times New Roman"/>
          <w:sz w:val="24"/>
          <w:szCs w:val="24"/>
        </w:rPr>
        <w:t>6-7лет: 2 раза в неделю по 30 минут.</w:t>
      </w:r>
    </w:p>
    <w:p w:rsidR="00263D08" w:rsidRPr="00F21A24" w:rsidRDefault="00263D08" w:rsidP="00263D08">
      <w:pPr>
        <w:spacing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</w:p>
    <w:p w:rsidR="00315F19" w:rsidRPr="00F21A24" w:rsidRDefault="00315F19" w:rsidP="00315F19">
      <w:pPr>
        <w:pStyle w:val="a7"/>
        <w:ind w:left="720"/>
        <w:rPr>
          <w:b/>
        </w:rPr>
      </w:pPr>
      <w:r w:rsidRPr="00F21A24">
        <w:rPr>
          <w:b/>
          <w:u w:val="single"/>
        </w:rPr>
        <w:t>3.Ожидаемые результаты 1 года обучения</w:t>
      </w:r>
      <w:r w:rsidRPr="00F21A24">
        <w:rPr>
          <w:b/>
        </w:rPr>
        <w:t>:</w:t>
      </w:r>
    </w:p>
    <w:p w:rsidR="00315F19" w:rsidRPr="00F21A24" w:rsidRDefault="00315F19" w:rsidP="00315F1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5F19" w:rsidRPr="00F21A24" w:rsidRDefault="00315F19" w:rsidP="00315F19">
      <w:pPr>
        <w:suppressAutoHyphens/>
        <w:spacing w:after="200" w:line="276" w:lineRule="auto"/>
        <w:ind w:left="7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21A24">
        <w:rPr>
          <w:rFonts w:ascii="Times New Roman" w:hAnsi="Times New Roman" w:cs="Times New Roman"/>
          <w:sz w:val="24"/>
          <w:szCs w:val="24"/>
          <w:u w:val="single"/>
        </w:rPr>
        <w:t>РАЗВИТИЕ МЫСЛИТЕЛЬНЫХ ПРОЦЕССОВ:</w:t>
      </w:r>
    </w:p>
    <w:p w:rsidR="00315F19" w:rsidRPr="00F21A24" w:rsidRDefault="00315F19" w:rsidP="00315F19">
      <w:pPr>
        <w:numPr>
          <w:ilvl w:val="0"/>
          <w:numId w:val="6"/>
        </w:numPr>
        <w:suppressAutoHyphens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1A24">
        <w:rPr>
          <w:rFonts w:ascii="Times New Roman" w:hAnsi="Times New Roman" w:cs="Times New Roman"/>
          <w:sz w:val="24"/>
          <w:szCs w:val="24"/>
        </w:rPr>
        <w:t>повышение интереса у детей к театральному искусству;</w:t>
      </w:r>
    </w:p>
    <w:p w:rsidR="00315F19" w:rsidRPr="00F21A24" w:rsidRDefault="00315F19" w:rsidP="00315F19">
      <w:pPr>
        <w:numPr>
          <w:ilvl w:val="0"/>
          <w:numId w:val="6"/>
        </w:numPr>
        <w:suppressAutoHyphens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1A24">
        <w:rPr>
          <w:rFonts w:ascii="Times New Roman" w:hAnsi="Times New Roman" w:cs="Times New Roman"/>
          <w:sz w:val="24"/>
          <w:szCs w:val="24"/>
        </w:rPr>
        <w:t>сформированы способности анализировать героев сказок, делать простейшие обобщения;</w:t>
      </w:r>
    </w:p>
    <w:p w:rsidR="00315F19" w:rsidRPr="00F21A24" w:rsidRDefault="00315F19" w:rsidP="00315F19">
      <w:pPr>
        <w:numPr>
          <w:ilvl w:val="0"/>
          <w:numId w:val="6"/>
        </w:numPr>
        <w:suppressAutoHyphens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1A24">
        <w:rPr>
          <w:rFonts w:ascii="Times New Roman" w:hAnsi="Times New Roman" w:cs="Times New Roman"/>
          <w:sz w:val="24"/>
          <w:szCs w:val="24"/>
        </w:rPr>
        <w:t>дети умеют применять в спектаклях инсценировках полученные знания о различных эмоциональных состояниях и характере героев, используют различные средства выразительности речи;</w:t>
      </w:r>
    </w:p>
    <w:p w:rsidR="00315F19" w:rsidRPr="00F21A24" w:rsidRDefault="00315F19" w:rsidP="00315F19">
      <w:pPr>
        <w:numPr>
          <w:ilvl w:val="0"/>
          <w:numId w:val="5"/>
        </w:numPr>
        <w:suppressAutoHyphens/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21A24">
        <w:rPr>
          <w:rFonts w:ascii="Times New Roman" w:hAnsi="Times New Roman" w:cs="Times New Roman"/>
          <w:sz w:val="24"/>
          <w:szCs w:val="24"/>
          <w:u w:val="single"/>
        </w:rPr>
        <w:t>РАЗВИТИЕ РЕЧЕВЫХ УМЕНИЙ:</w:t>
      </w:r>
    </w:p>
    <w:p w:rsidR="00315F19" w:rsidRPr="00F21A24" w:rsidRDefault="00315F19" w:rsidP="00315F19">
      <w:pPr>
        <w:numPr>
          <w:ilvl w:val="0"/>
          <w:numId w:val="8"/>
        </w:numPr>
        <w:suppressAutoHyphens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A24">
        <w:rPr>
          <w:rFonts w:ascii="Times New Roman" w:eastAsia="Times New Roman" w:hAnsi="Times New Roman" w:cs="Times New Roman"/>
          <w:sz w:val="24"/>
          <w:szCs w:val="24"/>
        </w:rPr>
        <w:t>про</w:t>
      </w:r>
      <w:r w:rsidRPr="00F21A24">
        <w:rPr>
          <w:rFonts w:ascii="Times New Roman" w:eastAsia="Times New Roman" w:hAnsi="Times New Roman" w:cs="Times New Roman"/>
          <w:sz w:val="24"/>
          <w:szCs w:val="24"/>
        </w:rPr>
        <w:softHyphen/>
        <w:t>являют умение взаимодействовать и ладить со сверстниками в непродолжительных инсценировках или драматизациях;</w:t>
      </w:r>
    </w:p>
    <w:p w:rsidR="00315F19" w:rsidRPr="00F21A24" w:rsidRDefault="00315F19" w:rsidP="00315F19">
      <w:pPr>
        <w:numPr>
          <w:ilvl w:val="0"/>
          <w:numId w:val="8"/>
        </w:numPr>
        <w:suppressAutoHyphens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A24">
        <w:rPr>
          <w:rFonts w:ascii="Times New Roman" w:eastAsia="Times New Roman" w:hAnsi="Times New Roman" w:cs="Times New Roman"/>
          <w:sz w:val="24"/>
          <w:szCs w:val="24"/>
        </w:rPr>
        <w:t>умеют делиться своими впечатлениями с воспитателями и родителями;</w:t>
      </w:r>
    </w:p>
    <w:p w:rsidR="00315F19" w:rsidRPr="00F21A24" w:rsidRDefault="00315F19" w:rsidP="00315F19">
      <w:pPr>
        <w:numPr>
          <w:ilvl w:val="0"/>
          <w:numId w:val="8"/>
        </w:numPr>
        <w:suppressAutoHyphens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A24">
        <w:rPr>
          <w:rFonts w:ascii="Times New Roman" w:eastAsia="Times New Roman" w:hAnsi="Times New Roman" w:cs="Times New Roman"/>
          <w:sz w:val="24"/>
          <w:szCs w:val="24"/>
        </w:rPr>
        <w:t>пересказывают содержание произведения с опорой на рисунки в книге, с использованием настольного или магнитного театров, на вопросы воспитателя;</w:t>
      </w:r>
    </w:p>
    <w:p w:rsidR="00315F19" w:rsidRPr="00F21A24" w:rsidRDefault="00315F19" w:rsidP="00315F19">
      <w:pPr>
        <w:numPr>
          <w:ilvl w:val="0"/>
          <w:numId w:val="8"/>
        </w:numPr>
        <w:suppressAutoHyphens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A24">
        <w:rPr>
          <w:rFonts w:ascii="Times New Roman" w:eastAsia="Times New Roman" w:hAnsi="Times New Roman" w:cs="Times New Roman"/>
          <w:sz w:val="24"/>
          <w:szCs w:val="24"/>
        </w:rPr>
        <w:t>могут исполнить небольшую роль в инсценировках или драматизациях при помощи взрослого.</w:t>
      </w:r>
    </w:p>
    <w:p w:rsidR="00315F19" w:rsidRPr="00F21A24" w:rsidRDefault="00315F19" w:rsidP="00315F19">
      <w:pPr>
        <w:numPr>
          <w:ilvl w:val="0"/>
          <w:numId w:val="5"/>
        </w:numPr>
        <w:suppressAutoHyphens/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21A24">
        <w:rPr>
          <w:rFonts w:ascii="Times New Roman" w:hAnsi="Times New Roman" w:cs="Times New Roman"/>
          <w:sz w:val="24"/>
          <w:szCs w:val="24"/>
          <w:u w:val="single"/>
        </w:rPr>
        <w:t>РАЗВИТИЕ ДВИГАТЕЛЬНЫХ НАВЫКОВ:</w:t>
      </w:r>
    </w:p>
    <w:p w:rsidR="00315F19" w:rsidRPr="00F21A24" w:rsidRDefault="00315F19" w:rsidP="00315F19">
      <w:pPr>
        <w:numPr>
          <w:ilvl w:val="0"/>
          <w:numId w:val="7"/>
        </w:numPr>
        <w:suppressAutoHyphens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1A24">
        <w:rPr>
          <w:rFonts w:ascii="Times New Roman" w:hAnsi="Times New Roman" w:cs="Times New Roman"/>
          <w:sz w:val="24"/>
          <w:szCs w:val="24"/>
        </w:rPr>
        <w:t>способны выразительно и эмоционально передавать игровые и сказочные образы: идет медведь, крадется кошка, бе</w:t>
      </w:r>
      <w:r w:rsidRPr="00F21A24">
        <w:rPr>
          <w:rFonts w:ascii="Times New Roman" w:hAnsi="Times New Roman" w:cs="Times New Roman"/>
          <w:sz w:val="24"/>
          <w:szCs w:val="24"/>
        </w:rPr>
        <w:softHyphen/>
        <w:t>гают мышата, скачет зайка, ходит петушок, клюют зернышки цыплята, летают птички и т. д.</w:t>
      </w:r>
    </w:p>
    <w:p w:rsidR="00315F19" w:rsidRPr="00F21A24" w:rsidRDefault="00315F19" w:rsidP="00315F19">
      <w:pPr>
        <w:numPr>
          <w:ilvl w:val="0"/>
          <w:numId w:val="7"/>
        </w:numPr>
        <w:suppressAutoHyphens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1A24">
        <w:rPr>
          <w:rFonts w:ascii="Times New Roman" w:hAnsi="Times New Roman" w:cs="Times New Roman"/>
          <w:sz w:val="24"/>
          <w:szCs w:val="24"/>
        </w:rPr>
        <w:t>могут самостоятельно выполнять танцевальные движения под плясовые мелодии;</w:t>
      </w:r>
    </w:p>
    <w:p w:rsidR="00315F19" w:rsidRPr="00F21A24" w:rsidRDefault="00315F19" w:rsidP="00315F19">
      <w:pPr>
        <w:numPr>
          <w:ilvl w:val="0"/>
          <w:numId w:val="7"/>
        </w:numPr>
        <w:suppressAutoHyphens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1A24">
        <w:rPr>
          <w:rFonts w:ascii="Times New Roman" w:hAnsi="Times New Roman" w:cs="Times New Roman"/>
          <w:sz w:val="24"/>
          <w:szCs w:val="24"/>
        </w:rPr>
        <w:t>умеют выполнять движения, передающие характер изображаемых животных.</w:t>
      </w:r>
    </w:p>
    <w:p w:rsidR="00315F19" w:rsidRPr="00F21A24" w:rsidRDefault="00315F19" w:rsidP="00315F19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15F19" w:rsidRPr="00F21A24" w:rsidRDefault="00315F19" w:rsidP="00315F19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15F19" w:rsidRPr="00F21A24" w:rsidRDefault="00315F19" w:rsidP="00315F19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15F19" w:rsidRPr="00F21A24" w:rsidRDefault="00315F19" w:rsidP="00315F19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15F19" w:rsidRPr="00F21A24" w:rsidRDefault="00315F19" w:rsidP="00315F19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15F19" w:rsidRPr="00F21A24" w:rsidRDefault="00315F19" w:rsidP="00315F19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15F19" w:rsidRPr="00F21A24" w:rsidRDefault="00315F19" w:rsidP="00315F1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21A24">
        <w:rPr>
          <w:rFonts w:ascii="Times New Roman" w:hAnsi="Times New Roman" w:cs="Times New Roman"/>
          <w:b/>
          <w:sz w:val="24"/>
          <w:szCs w:val="24"/>
          <w:u w:val="single"/>
        </w:rPr>
        <w:t>Ожидаемые результаты 2 года обучения:</w:t>
      </w:r>
    </w:p>
    <w:p w:rsidR="00315F19" w:rsidRPr="00F21A24" w:rsidRDefault="00315F19" w:rsidP="00315F1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15F19" w:rsidRPr="00F21A24" w:rsidRDefault="00315F19" w:rsidP="00315F19">
      <w:pPr>
        <w:numPr>
          <w:ilvl w:val="0"/>
          <w:numId w:val="5"/>
        </w:numPr>
        <w:tabs>
          <w:tab w:val="num" w:pos="0"/>
        </w:tabs>
        <w:suppressAutoHyphens/>
        <w:spacing w:after="200"/>
        <w:ind w:left="0"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21A24">
        <w:rPr>
          <w:rFonts w:ascii="Times New Roman" w:hAnsi="Times New Roman" w:cs="Times New Roman"/>
          <w:sz w:val="24"/>
          <w:szCs w:val="24"/>
          <w:u w:val="single"/>
        </w:rPr>
        <w:t>РАЗВИТИЕ МЫСЛИТЕЛЬНЫХ ПРОЦЕССОВ:</w:t>
      </w:r>
    </w:p>
    <w:p w:rsidR="00315F19" w:rsidRPr="00F21A24" w:rsidRDefault="00315F19" w:rsidP="00315F19">
      <w:pPr>
        <w:numPr>
          <w:ilvl w:val="0"/>
          <w:numId w:val="9"/>
        </w:numPr>
        <w:tabs>
          <w:tab w:val="num" w:pos="0"/>
        </w:tabs>
        <w:suppressAutoHyphens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1A24">
        <w:rPr>
          <w:rFonts w:ascii="Times New Roman" w:hAnsi="Times New Roman" w:cs="Times New Roman"/>
          <w:sz w:val="24"/>
          <w:szCs w:val="24"/>
        </w:rPr>
        <w:t>умеют проявлять интерес к информации, получаемой в процессе общения;</w:t>
      </w:r>
    </w:p>
    <w:p w:rsidR="00315F19" w:rsidRPr="00F21A24" w:rsidRDefault="00315F19" w:rsidP="00315F19">
      <w:pPr>
        <w:numPr>
          <w:ilvl w:val="0"/>
          <w:numId w:val="9"/>
        </w:numPr>
        <w:tabs>
          <w:tab w:val="num" w:pos="0"/>
        </w:tabs>
        <w:suppressAutoHyphens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1A24">
        <w:rPr>
          <w:rFonts w:ascii="Times New Roman" w:hAnsi="Times New Roman" w:cs="Times New Roman"/>
          <w:sz w:val="24"/>
          <w:szCs w:val="24"/>
        </w:rPr>
        <w:lastRenderedPageBreak/>
        <w:t>эмоционально откликаются на переживания персонажей сказок, которые готовятся к постановке;</w:t>
      </w:r>
    </w:p>
    <w:p w:rsidR="00315F19" w:rsidRPr="00F21A24" w:rsidRDefault="00315F19" w:rsidP="00315F19">
      <w:pPr>
        <w:numPr>
          <w:ilvl w:val="0"/>
          <w:numId w:val="9"/>
        </w:numPr>
        <w:tabs>
          <w:tab w:val="num" w:pos="0"/>
        </w:tabs>
        <w:suppressAutoHyphens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21A24">
        <w:rPr>
          <w:rFonts w:ascii="Times New Roman" w:hAnsi="Times New Roman" w:cs="Times New Roman"/>
          <w:sz w:val="24"/>
          <w:szCs w:val="24"/>
        </w:rPr>
        <w:t>понимают и употребляют в своей речи слова, обозначающие эмоциональное состояние (сердитый, печальный), этические качества (хитрый, добрый), эстетические характеристики (нарядный, красивый);</w:t>
      </w:r>
      <w:proofErr w:type="gramEnd"/>
    </w:p>
    <w:p w:rsidR="00315F19" w:rsidRPr="00F21A24" w:rsidRDefault="00315F19" w:rsidP="00315F19">
      <w:pPr>
        <w:numPr>
          <w:ilvl w:val="0"/>
          <w:numId w:val="9"/>
        </w:numPr>
        <w:tabs>
          <w:tab w:val="num" w:pos="0"/>
        </w:tabs>
        <w:suppressAutoHyphens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1A24">
        <w:rPr>
          <w:rFonts w:ascii="Times New Roman" w:hAnsi="Times New Roman" w:cs="Times New Roman"/>
          <w:sz w:val="24"/>
          <w:szCs w:val="24"/>
        </w:rPr>
        <w:t>проявляют умение объединяться с детьми для совместных действий;</w:t>
      </w:r>
    </w:p>
    <w:p w:rsidR="00315F19" w:rsidRPr="00F21A24" w:rsidRDefault="00315F19" w:rsidP="00315F19">
      <w:pPr>
        <w:numPr>
          <w:ilvl w:val="0"/>
          <w:numId w:val="9"/>
        </w:numPr>
        <w:tabs>
          <w:tab w:val="num" w:pos="0"/>
        </w:tabs>
        <w:suppressAutoHyphens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1A24">
        <w:rPr>
          <w:rFonts w:ascii="Times New Roman" w:hAnsi="Times New Roman" w:cs="Times New Roman"/>
          <w:sz w:val="24"/>
          <w:szCs w:val="24"/>
        </w:rPr>
        <w:t>разделяют игровые и реальные взаимодействия;</w:t>
      </w:r>
    </w:p>
    <w:p w:rsidR="00315F19" w:rsidRPr="00F21A24" w:rsidRDefault="00315F19" w:rsidP="00315F19">
      <w:pPr>
        <w:numPr>
          <w:ilvl w:val="0"/>
          <w:numId w:val="9"/>
        </w:numPr>
        <w:tabs>
          <w:tab w:val="num" w:pos="0"/>
        </w:tabs>
        <w:suppressAutoHyphens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1A24">
        <w:rPr>
          <w:rFonts w:ascii="Times New Roman" w:hAnsi="Times New Roman" w:cs="Times New Roman"/>
          <w:sz w:val="24"/>
          <w:szCs w:val="24"/>
        </w:rPr>
        <w:t>умеют планировать последовательность действий;</w:t>
      </w:r>
    </w:p>
    <w:p w:rsidR="00315F19" w:rsidRPr="00F21A24" w:rsidRDefault="00315F19" w:rsidP="00315F19">
      <w:pPr>
        <w:numPr>
          <w:ilvl w:val="0"/>
          <w:numId w:val="10"/>
        </w:numPr>
        <w:tabs>
          <w:tab w:val="num" w:pos="0"/>
        </w:tabs>
        <w:suppressAutoHyphens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1A24">
        <w:rPr>
          <w:rFonts w:ascii="Times New Roman" w:hAnsi="Times New Roman" w:cs="Times New Roman"/>
          <w:sz w:val="24"/>
          <w:szCs w:val="24"/>
        </w:rPr>
        <w:t>проявляют инициативу в выборе роли, сюжета, средств перевоплощения в театрализованных играх;</w:t>
      </w:r>
    </w:p>
    <w:p w:rsidR="00315F19" w:rsidRPr="00F21A24" w:rsidRDefault="00315F19" w:rsidP="00315F19">
      <w:pPr>
        <w:numPr>
          <w:ilvl w:val="0"/>
          <w:numId w:val="10"/>
        </w:numPr>
        <w:tabs>
          <w:tab w:val="num" w:pos="0"/>
        </w:tabs>
        <w:suppressAutoHyphens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1A24">
        <w:rPr>
          <w:rFonts w:ascii="Times New Roman" w:hAnsi="Times New Roman" w:cs="Times New Roman"/>
          <w:sz w:val="24"/>
          <w:szCs w:val="24"/>
        </w:rPr>
        <w:t>взаимодействуя со сверстниками, проявляют инициативу и предлагают новые роли или действия, обогащают сюжет;</w:t>
      </w:r>
    </w:p>
    <w:p w:rsidR="00315F19" w:rsidRPr="00F21A24" w:rsidRDefault="00315F19" w:rsidP="00315F19">
      <w:pPr>
        <w:numPr>
          <w:ilvl w:val="0"/>
          <w:numId w:val="10"/>
        </w:numPr>
        <w:tabs>
          <w:tab w:val="num" w:pos="0"/>
        </w:tabs>
        <w:suppressAutoHyphens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1A24">
        <w:rPr>
          <w:rFonts w:ascii="Times New Roman" w:hAnsi="Times New Roman" w:cs="Times New Roman"/>
          <w:sz w:val="24"/>
          <w:szCs w:val="24"/>
        </w:rPr>
        <w:t>адекватно воспринимают в театре художественный образ;</w:t>
      </w:r>
    </w:p>
    <w:p w:rsidR="00315F19" w:rsidRPr="00F21A24" w:rsidRDefault="00315F19" w:rsidP="00315F19">
      <w:pPr>
        <w:numPr>
          <w:ilvl w:val="0"/>
          <w:numId w:val="10"/>
        </w:numPr>
        <w:suppressAutoHyphens/>
        <w:ind w:left="106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1A24">
        <w:rPr>
          <w:rFonts w:ascii="Times New Roman" w:hAnsi="Times New Roman" w:cs="Times New Roman"/>
          <w:sz w:val="24"/>
          <w:szCs w:val="24"/>
        </w:rPr>
        <w:t>в  театрализованных играх воплощаются в роли, используя художественные выразительные средства (интонация, мимика).</w:t>
      </w:r>
    </w:p>
    <w:p w:rsidR="00315F19" w:rsidRPr="00F21A24" w:rsidRDefault="00315F19" w:rsidP="00315F19">
      <w:pPr>
        <w:numPr>
          <w:ilvl w:val="0"/>
          <w:numId w:val="5"/>
        </w:numPr>
        <w:suppressAutoHyphens/>
        <w:spacing w:after="20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21A24">
        <w:rPr>
          <w:rFonts w:ascii="Times New Roman" w:hAnsi="Times New Roman" w:cs="Times New Roman"/>
          <w:sz w:val="24"/>
          <w:szCs w:val="24"/>
          <w:u w:val="single"/>
        </w:rPr>
        <w:t>РАЗВИТИЕ РЕЧЕВЫХ УМЕНИЙ:</w:t>
      </w:r>
    </w:p>
    <w:p w:rsidR="00315F19" w:rsidRPr="00F21A24" w:rsidRDefault="00315F19" w:rsidP="00315F19">
      <w:pPr>
        <w:numPr>
          <w:ilvl w:val="0"/>
          <w:numId w:val="11"/>
        </w:numPr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1A24">
        <w:rPr>
          <w:rFonts w:ascii="Times New Roman" w:hAnsi="Times New Roman" w:cs="Times New Roman"/>
          <w:sz w:val="24"/>
          <w:szCs w:val="24"/>
        </w:rPr>
        <w:t>в театрализованных играх умеют интонационно выделять речь персонажей;</w:t>
      </w:r>
    </w:p>
    <w:p w:rsidR="00315F19" w:rsidRPr="00F21A24" w:rsidRDefault="00315F19" w:rsidP="00315F19">
      <w:pPr>
        <w:numPr>
          <w:ilvl w:val="0"/>
          <w:numId w:val="11"/>
        </w:numPr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21A24">
        <w:rPr>
          <w:rFonts w:ascii="Times New Roman" w:hAnsi="Times New Roman" w:cs="Times New Roman"/>
          <w:sz w:val="24"/>
          <w:szCs w:val="24"/>
        </w:rPr>
        <w:t>способны</w:t>
      </w:r>
      <w:proofErr w:type="gramEnd"/>
      <w:r w:rsidRPr="00F21A24">
        <w:rPr>
          <w:rFonts w:ascii="Times New Roman" w:hAnsi="Times New Roman" w:cs="Times New Roman"/>
          <w:sz w:val="24"/>
          <w:szCs w:val="24"/>
        </w:rPr>
        <w:t xml:space="preserve"> самостоятельно придумать небольшую сказку на заданную тему;</w:t>
      </w:r>
    </w:p>
    <w:p w:rsidR="00315F19" w:rsidRPr="00F21A24" w:rsidRDefault="00315F19" w:rsidP="00315F19">
      <w:pPr>
        <w:numPr>
          <w:ilvl w:val="0"/>
          <w:numId w:val="11"/>
        </w:numPr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1A24">
        <w:rPr>
          <w:rFonts w:ascii="Times New Roman" w:hAnsi="Times New Roman" w:cs="Times New Roman"/>
          <w:sz w:val="24"/>
          <w:szCs w:val="24"/>
        </w:rPr>
        <w:t>могут описать предмет, картину, составить рассказ по картинке, пересказать отрывок из сказки;</w:t>
      </w:r>
    </w:p>
    <w:p w:rsidR="00315F19" w:rsidRPr="00F21A24" w:rsidRDefault="00315F19" w:rsidP="00315F19">
      <w:pPr>
        <w:numPr>
          <w:ilvl w:val="0"/>
          <w:numId w:val="11"/>
        </w:numPr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1A24">
        <w:rPr>
          <w:rFonts w:ascii="Times New Roman" w:hAnsi="Times New Roman" w:cs="Times New Roman"/>
          <w:sz w:val="24"/>
          <w:szCs w:val="24"/>
        </w:rPr>
        <w:t>имеют простейшие представления о театральных профессиях и могут о них рассказать;</w:t>
      </w:r>
    </w:p>
    <w:p w:rsidR="00315F19" w:rsidRPr="00F21A24" w:rsidRDefault="00315F19" w:rsidP="00315F19">
      <w:pPr>
        <w:numPr>
          <w:ilvl w:val="0"/>
          <w:numId w:val="11"/>
        </w:numPr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1A24">
        <w:rPr>
          <w:rFonts w:ascii="Times New Roman" w:hAnsi="Times New Roman" w:cs="Times New Roman"/>
          <w:sz w:val="24"/>
          <w:szCs w:val="24"/>
        </w:rPr>
        <w:t>понимают и употребляют слова-антонимы; умеют образовывать новые слова по аналогии со знакомыми словами;</w:t>
      </w:r>
    </w:p>
    <w:p w:rsidR="00315F19" w:rsidRPr="00F21A24" w:rsidRDefault="00315F19" w:rsidP="00315F19">
      <w:pPr>
        <w:numPr>
          <w:ilvl w:val="0"/>
          <w:numId w:val="11"/>
        </w:numPr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1A24">
        <w:rPr>
          <w:rFonts w:ascii="Times New Roman" w:hAnsi="Times New Roman" w:cs="Times New Roman"/>
          <w:sz w:val="24"/>
          <w:szCs w:val="24"/>
        </w:rPr>
        <w:t>могут назвать любимую сказку, прочитать наизусть понравившееся стихотворение, считалку;</w:t>
      </w:r>
    </w:p>
    <w:p w:rsidR="00315F19" w:rsidRPr="00F21A24" w:rsidRDefault="00315F19" w:rsidP="00315F19">
      <w:pPr>
        <w:numPr>
          <w:ilvl w:val="0"/>
          <w:numId w:val="11"/>
        </w:numPr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1A24">
        <w:rPr>
          <w:rFonts w:ascii="Times New Roman" w:hAnsi="Times New Roman" w:cs="Times New Roman"/>
          <w:sz w:val="24"/>
          <w:szCs w:val="24"/>
        </w:rPr>
        <w:t>рассматривают иллюстрированные издания детских книг, пересказывая сюжет сказки;</w:t>
      </w:r>
    </w:p>
    <w:p w:rsidR="00315F19" w:rsidRPr="00F21A24" w:rsidRDefault="00315F19" w:rsidP="00315F19">
      <w:pPr>
        <w:numPr>
          <w:ilvl w:val="0"/>
          <w:numId w:val="11"/>
        </w:numPr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1A24">
        <w:rPr>
          <w:rFonts w:ascii="Times New Roman" w:hAnsi="Times New Roman" w:cs="Times New Roman"/>
          <w:sz w:val="24"/>
          <w:szCs w:val="24"/>
        </w:rPr>
        <w:t>драматизируют (инсценирует) с помощью взрослого небольшие сказки.</w:t>
      </w:r>
    </w:p>
    <w:p w:rsidR="00315F19" w:rsidRPr="00F21A24" w:rsidRDefault="00315F19" w:rsidP="00315F19">
      <w:pPr>
        <w:numPr>
          <w:ilvl w:val="0"/>
          <w:numId w:val="5"/>
        </w:numPr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21A24">
        <w:rPr>
          <w:rFonts w:ascii="Times New Roman" w:hAnsi="Times New Roman" w:cs="Times New Roman"/>
          <w:sz w:val="24"/>
          <w:szCs w:val="24"/>
          <w:u w:val="single"/>
        </w:rPr>
        <w:t>РАЗВИТИЕ ДВИГАТЕЛЬНЫХ НАВЫКОВ:</w:t>
      </w:r>
    </w:p>
    <w:p w:rsidR="00315F19" w:rsidRPr="00F21A24" w:rsidRDefault="00315F19" w:rsidP="00315F19">
      <w:pPr>
        <w:numPr>
          <w:ilvl w:val="0"/>
          <w:numId w:val="12"/>
        </w:numPr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1A24">
        <w:rPr>
          <w:rFonts w:ascii="Times New Roman" w:hAnsi="Times New Roman" w:cs="Times New Roman"/>
          <w:sz w:val="24"/>
          <w:szCs w:val="24"/>
        </w:rPr>
        <w:t>выполняют упражнения, демонстрируя выразительность, грациозность, пластичность движений;</w:t>
      </w:r>
    </w:p>
    <w:p w:rsidR="00315F19" w:rsidRPr="00F21A24" w:rsidRDefault="00315F19" w:rsidP="00315F19">
      <w:pPr>
        <w:numPr>
          <w:ilvl w:val="0"/>
          <w:numId w:val="12"/>
        </w:numPr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1A24">
        <w:rPr>
          <w:rFonts w:ascii="Times New Roman" w:hAnsi="Times New Roman" w:cs="Times New Roman"/>
          <w:sz w:val="24"/>
          <w:szCs w:val="24"/>
        </w:rPr>
        <w:t>выполняют движения, отвечающие характеру музыки, самостоятельно меняя их в соответствии с двухчастной формой музыкального произведения;</w:t>
      </w:r>
    </w:p>
    <w:p w:rsidR="00315F19" w:rsidRPr="00F21A24" w:rsidRDefault="00315F19" w:rsidP="00315F19">
      <w:pPr>
        <w:numPr>
          <w:ilvl w:val="0"/>
          <w:numId w:val="12"/>
        </w:numPr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1A24">
        <w:rPr>
          <w:rFonts w:ascii="Times New Roman" w:hAnsi="Times New Roman" w:cs="Times New Roman"/>
          <w:sz w:val="24"/>
          <w:szCs w:val="24"/>
        </w:rPr>
        <w:t xml:space="preserve">умеют выполнять танцевальные движения при этом, продолжая имитировать характерные движения персонажей из театрализуемого произведения. </w:t>
      </w:r>
    </w:p>
    <w:p w:rsidR="00315F19" w:rsidRPr="00F21A24" w:rsidRDefault="00315F19" w:rsidP="00315F19">
      <w:pPr>
        <w:suppressAutoHyphens/>
        <w:ind w:left="1778"/>
        <w:jc w:val="both"/>
        <w:rPr>
          <w:rFonts w:ascii="Times New Roman" w:hAnsi="Times New Roman" w:cs="Times New Roman"/>
          <w:sz w:val="24"/>
          <w:szCs w:val="24"/>
        </w:rPr>
      </w:pPr>
    </w:p>
    <w:p w:rsidR="00315F19" w:rsidRPr="00F21A24" w:rsidRDefault="00315F19" w:rsidP="00315F19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15F19" w:rsidRPr="00F21A24" w:rsidRDefault="00315F19" w:rsidP="00315F19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15F19" w:rsidRPr="00F21A24" w:rsidRDefault="00315F19" w:rsidP="00315F19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15F19" w:rsidRPr="00F21A24" w:rsidRDefault="00315F19" w:rsidP="00315F19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15F19" w:rsidRPr="00F21A24" w:rsidRDefault="00315F19" w:rsidP="00315F1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21A24">
        <w:rPr>
          <w:rFonts w:ascii="Times New Roman" w:hAnsi="Times New Roman" w:cs="Times New Roman"/>
          <w:b/>
          <w:sz w:val="24"/>
          <w:szCs w:val="24"/>
          <w:u w:val="single"/>
        </w:rPr>
        <w:t>Ожидаемые результаты 3 года обучения:</w:t>
      </w:r>
    </w:p>
    <w:p w:rsidR="00315F19" w:rsidRPr="00F21A24" w:rsidRDefault="00315F19" w:rsidP="00315F1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315F19" w:rsidRPr="00F21A24" w:rsidRDefault="00315F19" w:rsidP="00315F19">
      <w:pPr>
        <w:numPr>
          <w:ilvl w:val="0"/>
          <w:numId w:val="5"/>
        </w:numPr>
        <w:tabs>
          <w:tab w:val="clear" w:pos="360"/>
          <w:tab w:val="num" w:pos="0"/>
        </w:tabs>
        <w:suppressAutoHyphens/>
        <w:ind w:left="0" w:firstLine="709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21A24">
        <w:rPr>
          <w:rFonts w:ascii="Times New Roman" w:hAnsi="Times New Roman" w:cs="Times New Roman"/>
          <w:sz w:val="24"/>
          <w:szCs w:val="24"/>
          <w:u w:val="single"/>
        </w:rPr>
        <w:t>РАЗВИТИЕ МЫСЛИТЕЛЬНЫХ ПРОЦЕССОВ:</w:t>
      </w:r>
    </w:p>
    <w:p w:rsidR="00315F19" w:rsidRPr="00F21A24" w:rsidRDefault="00315F19" w:rsidP="00315F19">
      <w:pPr>
        <w:numPr>
          <w:ilvl w:val="0"/>
          <w:numId w:val="15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F21A24">
        <w:rPr>
          <w:rFonts w:ascii="Times New Roman" w:hAnsi="Times New Roman" w:cs="Times New Roman"/>
          <w:sz w:val="24"/>
          <w:szCs w:val="24"/>
        </w:rPr>
        <w:t>использует различные источники информации, способствующие обогащению игры (кино, литература, экскурсии и др.);</w:t>
      </w:r>
    </w:p>
    <w:p w:rsidR="00315F19" w:rsidRPr="00F21A24" w:rsidRDefault="00315F19" w:rsidP="00315F19">
      <w:pPr>
        <w:numPr>
          <w:ilvl w:val="0"/>
          <w:numId w:val="15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F21A24">
        <w:rPr>
          <w:rFonts w:ascii="Times New Roman" w:hAnsi="Times New Roman" w:cs="Times New Roman"/>
          <w:sz w:val="24"/>
          <w:szCs w:val="24"/>
        </w:rPr>
        <w:t>эмоционально тонко чувствует переживания близких взрослых, детей, персонажей сказок и историй, мультфильмов и художественных фильмов, кукольных спектаклей;</w:t>
      </w:r>
    </w:p>
    <w:p w:rsidR="00315F19" w:rsidRPr="00F21A24" w:rsidRDefault="00315F19" w:rsidP="00315F19">
      <w:pPr>
        <w:numPr>
          <w:ilvl w:val="0"/>
          <w:numId w:val="15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F21A24">
        <w:rPr>
          <w:rFonts w:ascii="Times New Roman" w:hAnsi="Times New Roman" w:cs="Times New Roman"/>
          <w:sz w:val="24"/>
          <w:szCs w:val="24"/>
        </w:rPr>
        <w:lastRenderedPageBreak/>
        <w:t>проявляет эмоциональное отношение к литературным произведениям, выражает свое отношение к конкретному поступку литературного персонажа;</w:t>
      </w:r>
    </w:p>
    <w:p w:rsidR="00315F19" w:rsidRPr="00F21A24" w:rsidRDefault="00315F19" w:rsidP="00315F19">
      <w:pPr>
        <w:numPr>
          <w:ilvl w:val="0"/>
          <w:numId w:val="15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F21A24">
        <w:rPr>
          <w:rFonts w:ascii="Times New Roman" w:hAnsi="Times New Roman" w:cs="Times New Roman"/>
          <w:sz w:val="24"/>
          <w:szCs w:val="24"/>
        </w:rPr>
        <w:t>понимает скрытые мотивы поведения героев произведения;</w:t>
      </w:r>
    </w:p>
    <w:p w:rsidR="00315F19" w:rsidRPr="00F21A24" w:rsidRDefault="00315F19" w:rsidP="00315F19">
      <w:pPr>
        <w:numPr>
          <w:ilvl w:val="0"/>
          <w:numId w:val="15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F21A24">
        <w:rPr>
          <w:rFonts w:ascii="Times New Roman" w:hAnsi="Times New Roman" w:cs="Times New Roman"/>
          <w:sz w:val="24"/>
          <w:szCs w:val="24"/>
        </w:rPr>
        <w:t>проявляет чуткость к художественному слову, чувствует ритм и мелодику поэтического текста;</w:t>
      </w:r>
    </w:p>
    <w:p w:rsidR="00315F19" w:rsidRPr="00F21A24" w:rsidRDefault="00315F19" w:rsidP="00315F19">
      <w:pPr>
        <w:numPr>
          <w:ilvl w:val="0"/>
          <w:numId w:val="15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F21A24">
        <w:rPr>
          <w:rFonts w:ascii="Times New Roman" w:hAnsi="Times New Roman" w:cs="Times New Roman"/>
          <w:sz w:val="24"/>
          <w:szCs w:val="24"/>
        </w:rPr>
        <w:t>проявляет эстетические чувства, эмоции, эстетический вкус, эстетическое восприятие, интерес к искусству;</w:t>
      </w:r>
    </w:p>
    <w:p w:rsidR="00315F19" w:rsidRPr="00F21A24" w:rsidRDefault="00315F19" w:rsidP="00315F19">
      <w:pPr>
        <w:numPr>
          <w:ilvl w:val="0"/>
          <w:numId w:val="15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F21A24">
        <w:rPr>
          <w:rFonts w:ascii="Times New Roman" w:hAnsi="Times New Roman" w:cs="Times New Roman"/>
          <w:sz w:val="24"/>
          <w:szCs w:val="24"/>
        </w:rPr>
        <w:t>придерживается в процессе игры намеченного замысла, оставляя место для импровизации. Находит новую трактовку роли и исполняет ее. Может моделировать предметно-игровую среду.</w:t>
      </w:r>
    </w:p>
    <w:p w:rsidR="00315F19" w:rsidRPr="00F21A24" w:rsidRDefault="00315F19" w:rsidP="00315F19">
      <w:pPr>
        <w:numPr>
          <w:ilvl w:val="0"/>
          <w:numId w:val="5"/>
        </w:numPr>
        <w:suppressAutoHyphens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21A24">
        <w:rPr>
          <w:rFonts w:ascii="Times New Roman" w:hAnsi="Times New Roman" w:cs="Times New Roman"/>
          <w:sz w:val="24"/>
          <w:szCs w:val="24"/>
          <w:u w:val="single"/>
        </w:rPr>
        <w:t>РАЗВИТИЕ РЕЧЕВЫХ УМЕНИЙ:</w:t>
      </w:r>
    </w:p>
    <w:p w:rsidR="00315F19" w:rsidRPr="00F21A24" w:rsidRDefault="00315F19" w:rsidP="00315F19">
      <w:pPr>
        <w:numPr>
          <w:ilvl w:val="0"/>
          <w:numId w:val="5"/>
        </w:numPr>
        <w:suppressAutoHyphens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315F19" w:rsidRPr="00F21A24" w:rsidRDefault="00315F19" w:rsidP="00315F19">
      <w:pPr>
        <w:numPr>
          <w:ilvl w:val="0"/>
          <w:numId w:val="16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F21A24">
        <w:rPr>
          <w:rFonts w:ascii="Times New Roman" w:hAnsi="Times New Roman" w:cs="Times New Roman"/>
          <w:sz w:val="24"/>
          <w:szCs w:val="24"/>
        </w:rPr>
        <w:t>игровое взаимодействие сопровождает речью, соответствующей и по содержанию, и интонационно взятой роли;</w:t>
      </w:r>
    </w:p>
    <w:p w:rsidR="00315F19" w:rsidRPr="00F21A24" w:rsidRDefault="00315F19" w:rsidP="00315F19">
      <w:pPr>
        <w:numPr>
          <w:ilvl w:val="0"/>
          <w:numId w:val="16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F21A24">
        <w:rPr>
          <w:rFonts w:ascii="Times New Roman" w:hAnsi="Times New Roman" w:cs="Times New Roman"/>
          <w:sz w:val="24"/>
          <w:szCs w:val="24"/>
        </w:rPr>
        <w:t>использует все части речи, активно занимается словотворчеством, использует синонимы и антонимы;</w:t>
      </w:r>
    </w:p>
    <w:p w:rsidR="00315F19" w:rsidRPr="00F21A24" w:rsidRDefault="00315F19" w:rsidP="00315F19">
      <w:pPr>
        <w:numPr>
          <w:ilvl w:val="0"/>
          <w:numId w:val="16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F21A24">
        <w:rPr>
          <w:rFonts w:ascii="Times New Roman" w:hAnsi="Times New Roman" w:cs="Times New Roman"/>
          <w:sz w:val="24"/>
          <w:szCs w:val="24"/>
        </w:rPr>
        <w:t>проявляет умение работать коллективно, договариваться со сверстниками о том, кто какую часть работы будет выполнять;</w:t>
      </w:r>
    </w:p>
    <w:p w:rsidR="00315F19" w:rsidRPr="00F21A24" w:rsidRDefault="00315F19" w:rsidP="00315F19">
      <w:pPr>
        <w:numPr>
          <w:ilvl w:val="0"/>
          <w:numId w:val="16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F21A24">
        <w:rPr>
          <w:rFonts w:ascii="Times New Roman" w:hAnsi="Times New Roman" w:cs="Times New Roman"/>
          <w:sz w:val="24"/>
          <w:szCs w:val="24"/>
        </w:rPr>
        <w:t>если при распределении ролей в игре возникают конфликты, связанные с субординацией ролевого поведения, решает спорные вопросы и улаживает конфликты с помощью речи: убеждает, доказывает, объясняет;</w:t>
      </w:r>
    </w:p>
    <w:p w:rsidR="00315F19" w:rsidRPr="00F21A24" w:rsidRDefault="00315F19" w:rsidP="00315F19">
      <w:pPr>
        <w:numPr>
          <w:ilvl w:val="0"/>
          <w:numId w:val="16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F21A24">
        <w:rPr>
          <w:rFonts w:ascii="Times New Roman" w:hAnsi="Times New Roman" w:cs="Times New Roman"/>
          <w:sz w:val="24"/>
          <w:szCs w:val="24"/>
        </w:rPr>
        <w:t>может самостоятельно придумать небольшую сказку на заданную тему;</w:t>
      </w:r>
    </w:p>
    <w:p w:rsidR="00315F19" w:rsidRPr="00F21A24" w:rsidRDefault="00315F19" w:rsidP="00315F19">
      <w:pPr>
        <w:numPr>
          <w:ilvl w:val="0"/>
          <w:numId w:val="16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21A24">
        <w:rPr>
          <w:rFonts w:ascii="Times New Roman" w:hAnsi="Times New Roman" w:cs="Times New Roman"/>
          <w:sz w:val="24"/>
          <w:szCs w:val="24"/>
        </w:rPr>
        <w:t>способен</w:t>
      </w:r>
      <w:proofErr w:type="gramEnd"/>
      <w:r w:rsidRPr="00F21A24">
        <w:rPr>
          <w:rFonts w:ascii="Times New Roman" w:hAnsi="Times New Roman" w:cs="Times New Roman"/>
          <w:sz w:val="24"/>
          <w:szCs w:val="24"/>
        </w:rPr>
        <w:t xml:space="preserve"> принять задачу на запоминание, помнит поручение взрослого, может выучить небольшое стихотворение;</w:t>
      </w:r>
    </w:p>
    <w:p w:rsidR="00315F19" w:rsidRPr="00F21A24" w:rsidRDefault="00315F19" w:rsidP="00315F19">
      <w:pPr>
        <w:numPr>
          <w:ilvl w:val="0"/>
          <w:numId w:val="16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F21A24">
        <w:rPr>
          <w:rFonts w:ascii="Times New Roman" w:hAnsi="Times New Roman" w:cs="Times New Roman"/>
          <w:sz w:val="24"/>
          <w:szCs w:val="24"/>
        </w:rPr>
        <w:t>умеет связно, последовательно и выразительно пересказывать небольшие сказки, рассказы;</w:t>
      </w:r>
    </w:p>
    <w:p w:rsidR="00315F19" w:rsidRPr="00F21A24" w:rsidRDefault="00315F19" w:rsidP="00315F19">
      <w:pPr>
        <w:numPr>
          <w:ilvl w:val="0"/>
          <w:numId w:val="16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F21A24">
        <w:rPr>
          <w:rFonts w:ascii="Times New Roman" w:hAnsi="Times New Roman" w:cs="Times New Roman"/>
          <w:sz w:val="24"/>
          <w:szCs w:val="24"/>
        </w:rPr>
        <w:t>понимает образный строй спектакля: оценивает игру актеров, средства выразительности и оформление постановки;</w:t>
      </w:r>
    </w:p>
    <w:p w:rsidR="00315F19" w:rsidRPr="00F21A24" w:rsidRDefault="00315F19" w:rsidP="00315F19">
      <w:pPr>
        <w:numPr>
          <w:ilvl w:val="0"/>
          <w:numId w:val="16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F21A24">
        <w:rPr>
          <w:rFonts w:ascii="Times New Roman" w:hAnsi="Times New Roman" w:cs="Times New Roman"/>
          <w:sz w:val="24"/>
          <w:szCs w:val="24"/>
        </w:rPr>
        <w:t>в беседе о просмотренном спектакле может высказать свою точку зрения;</w:t>
      </w:r>
    </w:p>
    <w:p w:rsidR="00315F19" w:rsidRPr="00F21A24" w:rsidRDefault="00315F19" w:rsidP="00315F19">
      <w:pPr>
        <w:numPr>
          <w:ilvl w:val="0"/>
          <w:numId w:val="16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F21A24">
        <w:rPr>
          <w:rFonts w:ascii="Times New Roman" w:hAnsi="Times New Roman" w:cs="Times New Roman"/>
          <w:sz w:val="24"/>
          <w:szCs w:val="24"/>
        </w:rPr>
        <w:t>владеет навыками театральной культуры: знает театральные профессии, правила поведения в театре;</w:t>
      </w:r>
    </w:p>
    <w:p w:rsidR="00315F19" w:rsidRPr="00F21A24" w:rsidRDefault="00315F19" w:rsidP="00315F19">
      <w:pPr>
        <w:numPr>
          <w:ilvl w:val="0"/>
          <w:numId w:val="16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F21A24">
        <w:rPr>
          <w:rFonts w:ascii="Times New Roman" w:hAnsi="Times New Roman" w:cs="Times New Roman"/>
          <w:sz w:val="24"/>
          <w:szCs w:val="24"/>
        </w:rPr>
        <w:t>участвует в творческих группах по созданию спектаклей («режиссеры», «актеры», «костюмеры», «оформители» и т. д.);</w:t>
      </w:r>
    </w:p>
    <w:p w:rsidR="00315F19" w:rsidRPr="00F21A24" w:rsidRDefault="00315F19" w:rsidP="00315F19">
      <w:pPr>
        <w:numPr>
          <w:ilvl w:val="0"/>
          <w:numId w:val="16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F21A24">
        <w:rPr>
          <w:rFonts w:ascii="Times New Roman" w:hAnsi="Times New Roman" w:cs="Times New Roman"/>
          <w:sz w:val="24"/>
          <w:szCs w:val="24"/>
        </w:rPr>
        <w:t>пересказывает и драматизирует небольшие литературные произведения; составляет по плану и образцу рассказы о предмете, по сюжетной картинке, набору картин с фабульным развитием действия;</w:t>
      </w:r>
    </w:p>
    <w:p w:rsidR="00315F19" w:rsidRPr="00F21A24" w:rsidRDefault="00315F19" w:rsidP="00315F19">
      <w:pPr>
        <w:numPr>
          <w:ilvl w:val="0"/>
          <w:numId w:val="16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F21A24">
        <w:rPr>
          <w:rFonts w:ascii="Times New Roman" w:hAnsi="Times New Roman" w:cs="Times New Roman"/>
          <w:sz w:val="24"/>
          <w:szCs w:val="24"/>
        </w:rPr>
        <w:t>различает жанры литературных произведений.</w:t>
      </w:r>
    </w:p>
    <w:p w:rsidR="00315F19" w:rsidRPr="00F21A24" w:rsidRDefault="00315F19" w:rsidP="00315F19">
      <w:pPr>
        <w:numPr>
          <w:ilvl w:val="0"/>
          <w:numId w:val="16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315F19" w:rsidRPr="00F21A24" w:rsidRDefault="00315F19" w:rsidP="00315F19">
      <w:pPr>
        <w:numPr>
          <w:ilvl w:val="0"/>
          <w:numId w:val="5"/>
        </w:numPr>
        <w:suppressAutoHyphens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21A24">
        <w:rPr>
          <w:rFonts w:ascii="Times New Roman" w:hAnsi="Times New Roman" w:cs="Times New Roman"/>
          <w:sz w:val="24"/>
          <w:szCs w:val="24"/>
          <w:u w:val="single"/>
        </w:rPr>
        <w:t>РАЗВИТИЕ ДВИГАТЕЛЬНЫХ НАВЫКОВ:</w:t>
      </w:r>
    </w:p>
    <w:p w:rsidR="00315F19" w:rsidRPr="00F21A24" w:rsidRDefault="00315F19" w:rsidP="00315F19">
      <w:pPr>
        <w:numPr>
          <w:ilvl w:val="0"/>
          <w:numId w:val="17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21A24">
        <w:rPr>
          <w:rFonts w:ascii="Times New Roman" w:hAnsi="Times New Roman" w:cs="Times New Roman"/>
          <w:sz w:val="24"/>
          <w:szCs w:val="24"/>
        </w:rPr>
        <w:t>ориентируется в окружающем пространстве, понимает смысл пространственных отношений (вверху — внизу, впереди — сзади, слева — справа, между, рядом с, около и пр.);</w:t>
      </w:r>
      <w:proofErr w:type="gramEnd"/>
    </w:p>
    <w:p w:rsidR="00315F19" w:rsidRPr="00F21A24" w:rsidRDefault="00315F19" w:rsidP="00315F19">
      <w:pPr>
        <w:numPr>
          <w:ilvl w:val="0"/>
          <w:numId w:val="17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F21A24">
        <w:rPr>
          <w:rFonts w:ascii="Times New Roman" w:hAnsi="Times New Roman" w:cs="Times New Roman"/>
          <w:sz w:val="24"/>
          <w:szCs w:val="24"/>
        </w:rPr>
        <w:t>умеет устанавливать последовательность различных событий: что было раньше (сначала), что позже (потом), определять, какой день сегодня, какой был вчера, какой будет завтра;</w:t>
      </w:r>
    </w:p>
    <w:p w:rsidR="00315F19" w:rsidRPr="00F21A24" w:rsidRDefault="00315F19" w:rsidP="00315F19">
      <w:pPr>
        <w:numPr>
          <w:ilvl w:val="0"/>
          <w:numId w:val="17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F21A24">
        <w:rPr>
          <w:rFonts w:ascii="Times New Roman" w:hAnsi="Times New Roman" w:cs="Times New Roman"/>
          <w:sz w:val="24"/>
          <w:szCs w:val="24"/>
        </w:rPr>
        <w:t>умеет выразительно и ритмично двигаться в соответствии с разнообразным характером музыки, музыкальными образами; передавать несложный музыкальный ритмический рисунок;</w:t>
      </w:r>
    </w:p>
    <w:p w:rsidR="00315F19" w:rsidRPr="00F21A24" w:rsidRDefault="00315F19" w:rsidP="00315F19">
      <w:pPr>
        <w:numPr>
          <w:ilvl w:val="0"/>
          <w:numId w:val="17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F21A24">
        <w:rPr>
          <w:rFonts w:ascii="Times New Roman" w:hAnsi="Times New Roman" w:cs="Times New Roman"/>
          <w:sz w:val="24"/>
          <w:szCs w:val="24"/>
        </w:rPr>
        <w:t>инсценирует игровые песни, придумывает варианты образных движений в играх и хороводах.</w:t>
      </w:r>
    </w:p>
    <w:p w:rsidR="00315F19" w:rsidRPr="00F21A24" w:rsidRDefault="00315F19" w:rsidP="00315F19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15F19" w:rsidRPr="00F21A24" w:rsidRDefault="00315F19" w:rsidP="00315F19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15F19" w:rsidRPr="00F21A24" w:rsidRDefault="00315F19" w:rsidP="00315F1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21A24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Ожидаемые результаты 4 года обучения:</w:t>
      </w:r>
    </w:p>
    <w:p w:rsidR="00315F19" w:rsidRPr="00F21A24" w:rsidRDefault="00315F19" w:rsidP="00315F19">
      <w:pPr>
        <w:numPr>
          <w:ilvl w:val="0"/>
          <w:numId w:val="5"/>
        </w:numPr>
        <w:tabs>
          <w:tab w:val="clear" w:pos="360"/>
          <w:tab w:val="num" w:pos="720"/>
        </w:tabs>
        <w:suppressAutoHyphens/>
        <w:ind w:left="7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21A24">
        <w:rPr>
          <w:rFonts w:ascii="Times New Roman" w:hAnsi="Times New Roman" w:cs="Times New Roman"/>
          <w:sz w:val="24"/>
          <w:szCs w:val="24"/>
          <w:u w:val="single"/>
        </w:rPr>
        <w:t>РАЗВИТИЕ МЫСЛИТЕЛЬНЫХ ПРОЦЕССОВ:</w:t>
      </w:r>
    </w:p>
    <w:p w:rsidR="00315F19" w:rsidRPr="00F21A24" w:rsidRDefault="00315F19" w:rsidP="00315F19">
      <w:pPr>
        <w:numPr>
          <w:ilvl w:val="0"/>
          <w:numId w:val="18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F21A24">
        <w:rPr>
          <w:rFonts w:ascii="Times New Roman" w:hAnsi="Times New Roman" w:cs="Times New Roman"/>
          <w:sz w:val="24"/>
          <w:szCs w:val="24"/>
        </w:rPr>
        <w:t xml:space="preserve">самостоятельно отбирают или придумывает разнообразные сюжеты игр; </w:t>
      </w:r>
    </w:p>
    <w:p w:rsidR="00315F19" w:rsidRPr="00F21A24" w:rsidRDefault="00315F19" w:rsidP="00315F19">
      <w:pPr>
        <w:numPr>
          <w:ilvl w:val="0"/>
          <w:numId w:val="18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F21A24">
        <w:rPr>
          <w:rFonts w:ascii="Times New Roman" w:hAnsi="Times New Roman" w:cs="Times New Roman"/>
          <w:sz w:val="24"/>
          <w:szCs w:val="24"/>
        </w:rPr>
        <w:t>придерживаются в процессе игры намеченного замысла, оставляя место для импровизации. Находит новую трактовку роли и исполняет ее;</w:t>
      </w:r>
    </w:p>
    <w:p w:rsidR="00315F19" w:rsidRPr="00F21A24" w:rsidRDefault="00315F19" w:rsidP="00315F19">
      <w:pPr>
        <w:numPr>
          <w:ilvl w:val="0"/>
          <w:numId w:val="18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F21A24">
        <w:rPr>
          <w:rFonts w:ascii="Times New Roman" w:hAnsi="Times New Roman" w:cs="Times New Roman"/>
          <w:sz w:val="24"/>
          <w:szCs w:val="24"/>
        </w:rPr>
        <w:t>понимают образный строй спектакля: оценивает игру актеров, средства выразительности и оформление постановки;</w:t>
      </w:r>
    </w:p>
    <w:p w:rsidR="00315F19" w:rsidRPr="00F21A24" w:rsidRDefault="00315F19" w:rsidP="00315F19">
      <w:pPr>
        <w:numPr>
          <w:ilvl w:val="0"/>
          <w:numId w:val="18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F21A24">
        <w:rPr>
          <w:rFonts w:ascii="Times New Roman" w:hAnsi="Times New Roman" w:cs="Times New Roman"/>
          <w:sz w:val="24"/>
          <w:szCs w:val="24"/>
        </w:rPr>
        <w:t>в беседе о просмотренном спектакле могут высказать свою точку зрения;</w:t>
      </w:r>
    </w:p>
    <w:p w:rsidR="00315F19" w:rsidRPr="00F21A24" w:rsidRDefault="00315F19" w:rsidP="00315F19">
      <w:pPr>
        <w:numPr>
          <w:ilvl w:val="0"/>
          <w:numId w:val="18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F21A24">
        <w:rPr>
          <w:rFonts w:ascii="Times New Roman" w:hAnsi="Times New Roman" w:cs="Times New Roman"/>
          <w:sz w:val="24"/>
          <w:szCs w:val="24"/>
        </w:rPr>
        <w:t>владеет навыками театральной культуры: знает театральные профессии, правила поведения в театре;</w:t>
      </w:r>
    </w:p>
    <w:p w:rsidR="00315F19" w:rsidRPr="00F21A24" w:rsidRDefault="00315F19" w:rsidP="00315F19">
      <w:pPr>
        <w:numPr>
          <w:ilvl w:val="0"/>
          <w:numId w:val="18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F21A24">
        <w:rPr>
          <w:rFonts w:ascii="Times New Roman" w:hAnsi="Times New Roman" w:cs="Times New Roman"/>
          <w:sz w:val="24"/>
          <w:szCs w:val="24"/>
        </w:rPr>
        <w:t>участвуют в творческих группах по созданию спектаклей («режиссеры», «актеры», «костюмеры», «оформители» и т. д.);</w:t>
      </w:r>
    </w:p>
    <w:p w:rsidR="00315F19" w:rsidRPr="00F21A24" w:rsidRDefault="00315F19" w:rsidP="00315F19">
      <w:pPr>
        <w:numPr>
          <w:ilvl w:val="0"/>
          <w:numId w:val="18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21A24">
        <w:rPr>
          <w:rFonts w:ascii="Times New Roman" w:hAnsi="Times New Roman" w:cs="Times New Roman"/>
          <w:sz w:val="24"/>
          <w:szCs w:val="24"/>
        </w:rPr>
        <w:t>способны</w:t>
      </w:r>
      <w:proofErr w:type="gramEnd"/>
      <w:r w:rsidRPr="00F21A24">
        <w:rPr>
          <w:rFonts w:ascii="Times New Roman" w:hAnsi="Times New Roman" w:cs="Times New Roman"/>
          <w:sz w:val="24"/>
          <w:szCs w:val="24"/>
        </w:rPr>
        <w:t xml:space="preserve"> предложить собственный замысел и воплотить его в рассказе.</w:t>
      </w:r>
    </w:p>
    <w:p w:rsidR="00315F19" w:rsidRPr="00F21A24" w:rsidRDefault="00315F19" w:rsidP="00315F19">
      <w:pPr>
        <w:numPr>
          <w:ilvl w:val="0"/>
          <w:numId w:val="5"/>
        </w:numPr>
        <w:tabs>
          <w:tab w:val="clear" w:pos="360"/>
          <w:tab w:val="num" w:pos="720"/>
        </w:tabs>
        <w:suppressAutoHyphens/>
        <w:ind w:left="7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21A24">
        <w:rPr>
          <w:rFonts w:ascii="Times New Roman" w:hAnsi="Times New Roman" w:cs="Times New Roman"/>
          <w:sz w:val="24"/>
          <w:szCs w:val="24"/>
          <w:u w:val="single"/>
        </w:rPr>
        <w:t>РАЗВИТИЕ РЕЧЕВЫХ УМЕНИЙ:</w:t>
      </w:r>
    </w:p>
    <w:p w:rsidR="00315F19" w:rsidRPr="00F21A24" w:rsidRDefault="00315F19" w:rsidP="00315F19">
      <w:pPr>
        <w:numPr>
          <w:ilvl w:val="0"/>
          <w:numId w:val="19"/>
        </w:numPr>
        <w:suppressAutoHyphens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21A24">
        <w:rPr>
          <w:rFonts w:ascii="Times New Roman" w:eastAsia="Calibri" w:hAnsi="Times New Roman" w:cs="Times New Roman"/>
          <w:sz w:val="24"/>
          <w:szCs w:val="24"/>
        </w:rPr>
        <w:t>пересказывают</w:t>
      </w:r>
      <w:proofErr w:type="gramEnd"/>
      <w:r w:rsidRPr="00F21A24">
        <w:rPr>
          <w:rFonts w:ascii="Times New Roman" w:eastAsia="Calibri" w:hAnsi="Times New Roman" w:cs="Times New Roman"/>
          <w:sz w:val="24"/>
          <w:szCs w:val="24"/>
        </w:rPr>
        <w:t xml:space="preserve"> и драматизирует небольшие литературные произведе</w:t>
      </w:r>
      <w:r w:rsidRPr="00F21A24">
        <w:rPr>
          <w:rFonts w:ascii="Times New Roman" w:eastAsia="Calibri" w:hAnsi="Times New Roman" w:cs="Times New Roman"/>
          <w:sz w:val="24"/>
          <w:szCs w:val="24"/>
        </w:rPr>
        <w:softHyphen/>
        <w:t>ния;</w:t>
      </w:r>
    </w:p>
    <w:p w:rsidR="00315F19" w:rsidRPr="00F21A24" w:rsidRDefault="00315F19" w:rsidP="00315F19">
      <w:pPr>
        <w:numPr>
          <w:ilvl w:val="0"/>
          <w:numId w:val="19"/>
        </w:numPr>
        <w:suppressAutoHyphens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21A2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сопереживают персонажам сказок, историй, рассказов.</w:t>
      </w:r>
    </w:p>
    <w:p w:rsidR="00315F19" w:rsidRPr="00F21A24" w:rsidRDefault="00315F19" w:rsidP="00315F19">
      <w:pPr>
        <w:numPr>
          <w:ilvl w:val="0"/>
          <w:numId w:val="5"/>
        </w:numPr>
        <w:tabs>
          <w:tab w:val="clear" w:pos="360"/>
          <w:tab w:val="num" w:pos="720"/>
        </w:tabs>
        <w:suppressAutoHyphens/>
        <w:ind w:left="7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21A24">
        <w:rPr>
          <w:rFonts w:ascii="Times New Roman" w:hAnsi="Times New Roman" w:cs="Times New Roman"/>
          <w:sz w:val="24"/>
          <w:szCs w:val="24"/>
          <w:u w:val="single"/>
        </w:rPr>
        <w:t>РАЗВИТИЕ ДВИГАТЕЛЬНЫХ НАВЫКОВ:</w:t>
      </w:r>
    </w:p>
    <w:p w:rsidR="00315F19" w:rsidRPr="00F21A24" w:rsidRDefault="00315F19" w:rsidP="00315F19">
      <w:pPr>
        <w:numPr>
          <w:ilvl w:val="0"/>
          <w:numId w:val="20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F21A24">
        <w:rPr>
          <w:rFonts w:ascii="Times New Roman" w:hAnsi="Times New Roman" w:cs="Times New Roman"/>
          <w:sz w:val="24"/>
          <w:szCs w:val="24"/>
        </w:rPr>
        <w:t>инсценируют игровые песни, придумывает варианты образных движений в играх и хороводах;</w:t>
      </w:r>
    </w:p>
    <w:p w:rsidR="00315F19" w:rsidRPr="00F21A24" w:rsidRDefault="00315F19" w:rsidP="00315F19">
      <w:pPr>
        <w:numPr>
          <w:ilvl w:val="0"/>
          <w:numId w:val="20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F21A24">
        <w:rPr>
          <w:rFonts w:ascii="Times New Roman" w:hAnsi="Times New Roman" w:cs="Times New Roman"/>
          <w:sz w:val="24"/>
          <w:szCs w:val="24"/>
        </w:rPr>
        <w:t>умеют выразительно и ритмично двигаться в соответствии с разнообразным характером музыки, музыкальными образами; передавать несложный музыкальный ритмический рисунок.</w:t>
      </w:r>
    </w:p>
    <w:p w:rsidR="00315F19" w:rsidRPr="00F21A24" w:rsidRDefault="00315F19" w:rsidP="00315F19">
      <w:pPr>
        <w:suppressAutoHyphens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315F19" w:rsidRPr="00F21A24" w:rsidRDefault="00315F19" w:rsidP="00315F19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15F19" w:rsidRPr="00F21A24" w:rsidRDefault="00315F19" w:rsidP="00315F19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15F19" w:rsidRPr="00F21A24" w:rsidRDefault="00315F19" w:rsidP="00315F19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6F54C1" w:rsidRPr="00F21A24" w:rsidRDefault="006F54C1" w:rsidP="006F54C1">
      <w:pPr>
        <w:shd w:val="clear" w:color="auto" w:fill="FFFFFF"/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1A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Программа составлена с учетом интеграции образовательных областей</w:t>
      </w:r>
    </w:p>
    <w:p w:rsidR="006F54C1" w:rsidRPr="00F21A24" w:rsidRDefault="006F54C1" w:rsidP="006F54C1">
      <w:pPr>
        <w:shd w:val="clear" w:color="auto" w:fill="FFFFFF"/>
        <w:autoSpaceDE w:val="0"/>
        <w:autoSpaceDN w:val="0"/>
        <w:adjustRightInd w:val="0"/>
        <w:spacing w:line="276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F21A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 Художественно – эстетическое</w:t>
      </w:r>
      <w:proofErr w:type="gramStart"/>
      <w:r w:rsidRPr="00F21A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:</w:t>
      </w:r>
      <w:proofErr w:type="gramEnd"/>
      <w:r w:rsidRPr="00F21A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6F54C1" w:rsidRPr="00F21A24" w:rsidRDefault="006F54C1" w:rsidP="006F54C1">
      <w:pPr>
        <w:shd w:val="clear" w:color="auto" w:fill="FFFFFF"/>
        <w:autoSpaceDE w:val="0"/>
        <w:autoSpaceDN w:val="0"/>
        <w:adjustRightInd w:val="0"/>
        <w:spacing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21A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«Музыкальное воспитание»,</w:t>
      </w:r>
      <w:r w:rsidRPr="00F21A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где дети учатся слышать в музыке разное эмоциональное состояние и передавать его движениями, жестами, ми</w:t>
      </w:r>
      <w:r w:rsidRPr="00F21A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микой; слушают музыку к очередному спектаклю, отмечая разнохарак</w:t>
      </w:r>
      <w:r w:rsidRPr="00F21A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терное ее содержание, дающее возможность более полно оценить и по</w:t>
      </w:r>
      <w:r w:rsidRPr="00F21A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нять характер героя, его образ.</w:t>
      </w:r>
    </w:p>
    <w:p w:rsidR="006F54C1" w:rsidRPr="00F21A24" w:rsidRDefault="006F54C1" w:rsidP="006F54C1">
      <w:pPr>
        <w:shd w:val="clear" w:color="auto" w:fill="FFFFFF"/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1A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«Изобразительная деятельность»,</w:t>
      </w:r>
      <w:r w:rsidRPr="00F21A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где дети знакомятся с иллюстрация</w:t>
      </w:r>
      <w:r w:rsidRPr="00F21A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ми, близкими по содержанию сюжету спектакля, учатся рисовать раз</w:t>
      </w:r>
      <w:r w:rsidRPr="00F21A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ными материалами по сюжету спектакля или отдельных его персонажей.</w:t>
      </w:r>
    </w:p>
    <w:p w:rsidR="006F54C1" w:rsidRPr="00F21A24" w:rsidRDefault="006F54C1" w:rsidP="006F54C1">
      <w:pPr>
        <w:shd w:val="clear" w:color="auto" w:fill="FFFFFF"/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1A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«Ритмика»,</w:t>
      </w:r>
      <w:r w:rsidRPr="00F21A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где дети учатся через танцевальные движения передавать образ какого-либо героя, его характер, настроение.</w:t>
      </w:r>
    </w:p>
    <w:p w:rsidR="006F54C1" w:rsidRPr="00F21A24" w:rsidRDefault="006F54C1" w:rsidP="006F54C1">
      <w:pPr>
        <w:shd w:val="clear" w:color="auto" w:fill="FFFFFF"/>
        <w:autoSpaceDE w:val="0"/>
        <w:autoSpaceDN w:val="0"/>
        <w:adjustRightInd w:val="0"/>
        <w:spacing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21A24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 xml:space="preserve">2.     </w:t>
      </w:r>
      <w:r w:rsidRPr="00F21A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«Речевое развитие»,</w:t>
      </w:r>
      <w:r w:rsidRPr="00F21A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котором у детей развивается четкая, ясная дикция, ведется работа над развитием артикуляционного аппарата с использова</w:t>
      </w:r>
      <w:r w:rsidRPr="00F21A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нием скороговорок, </w:t>
      </w:r>
      <w:proofErr w:type="spellStart"/>
      <w:r w:rsidRPr="00F21A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чистоговорок</w:t>
      </w:r>
      <w:proofErr w:type="spellEnd"/>
      <w:r w:rsidRPr="00F21A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21A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потешек</w:t>
      </w:r>
      <w:proofErr w:type="spellEnd"/>
      <w:r w:rsidRPr="00F21A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F54C1" w:rsidRPr="00F21A24" w:rsidRDefault="006F54C1" w:rsidP="006F54C1">
      <w:pPr>
        <w:shd w:val="clear" w:color="auto" w:fill="FFFFFF"/>
        <w:autoSpaceDE w:val="0"/>
        <w:autoSpaceDN w:val="0"/>
        <w:adjustRightInd w:val="0"/>
        <w:spacing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21A24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 xml:space="preserve">3.     </w:t>
      </w:r>
      <w:r w:rsidRPr="00F21A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«Познавательное»,</w:t>
      </w:r>
      <w:r w:rsidRPr="00F21A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где дети знакомятся с литературными произведениями, которые лягут в основу предстоящей постановки спектакля и других форм организации театрализованной деятельности (занятий по театрализованной деятельности, театрализо</w:t>
      </w:r>
      <w:r w:rsidRPr="00F21A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ванных игр на других занятиях, праздниках и развлечениях, в повсе</w:t>
      </w:r>
      <w:r w:rsidRPr="00F21A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дневной жизни, самостоятельной театральной деятельности детей).</w:t>
      </w:r>
    </w:p>
    <w:p w:rsidR="006F54C1" w:rsidRPr="00F21A24" w:rsidRDefault="006F54C1" w:rsidP="006F54C1">
      <w:pPr>
        <w:shd w:val="clear" w:color="auto" w:fill="FFFFFF"/>
        <w:autoSpaceDE w:val="0"/>
        <w:autoSpaceDN w:val="0"/>
        <w:adjustRightInd w:val="0"/>
        <w:spacing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21A24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 xml:space="preserve">4.      </w:t>
      </w:r>
      <w:r w:rsidRPr="00F21A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«Социально - </w:t>
      </w:r>
      <w:proofErr w:type="gramStart"/>
      <w:r w:rsidRPr="00F21A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коммуникативная</w:t>
      </w:r>
      <w:proofErr w:type="gramEnd"/>
      <w:r w:rsidRPr="00F21A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»,</w:t>
      </w:r>
      <w:r w:rsidRPr="00F21A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где дети знакомятся с явлениями об</w:t>
      </w:r>
      <w:r w:rsidRPr="00F21A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щественной жизни, предметами ближайшего окружения, природными явлениями, что послужит материалом, входящим в содержание театра</w:t>
      </w:r>
      <w:r w:rsidRPr="00F21A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лизованных игр и упражнений.</w:t>
      </w:r>
    </w:p>
    <w:p w:rsidR="006F54C1" w:rsidRPr="00F21A24" w:rsidRDefault="006F54C1" w:rsidP="006F54C1">
      <w:pPr>
        <w:shd w:val="clear" w:color="auto" w:fill="FFFFFF"/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1A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Взаимодействие с родителями и специалистами</w:t>
      </w:r>
      <w:proofErr w:type="gramStart"/>
      <w:r w:rsidRPr="00F21A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:</w:t>
      </w:r>
      <w:proofErr w:type="gramEnd"/>
      <w:r w:rsidRPr="00F21A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6F54C1" w:rsidRPr="00F21A24" w:rsidRDefault="006F54C1" w:rsidP="006F54C1">
      <w:pPr>
        <w:spacing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1A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Работа кружка проходит более эффективно и результативно при участии специалистов ДОУ:  к консультации педагога-психолога прибегаем для решения социально-нравственных проблем у детей. Советы логопеда помогают совершенствовать речевые навыки дошкольников. Другие педагоги принимают участие в праздниках, развлечениях в роли персонажей. Родители оказывают помощь в изготовлении атрибутов, костюмов к праздникам; участвуют в качестве персонажей.</w:t>
      </w:r>
    </w:p>
    <w:p w:rsidR="006F54C1" w:rsidRPr="00F21A24" w:rsidRDefault="006F54C1" w:rsidP="006F54C1">
      <w:pPr>
        <w:spacing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1A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 с родителями, их участие в работе кружка помогают и дома закреплять знания и навыки, полученные детьми на занятиях и, тем самым, достичь желаемых нами результатов.</w:t>
      </w:r>
    </w:p>
    <w:p w:rsidR="00315F19" w:rsidRPr="00F21A24" w:rsidRDefault="00315F19" w:rsidP="00315F19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15F19" w:rsidRPr="00F21A24" w:rsidRDefault="00315F19" w:rsidP="00315F19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15F19" w:rsidRPr="00F21A24" w:rsidRDefault="00315F19" w:rsidP="00315F19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6D4137" w:rsidRPr="00F21A24" w:rsidRDefault="006D4137" w:rsidP="00263D08">
      <w:pPr>
        <w:spacing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</w:p>
    <w:p w:rsidR="00315F19" w:rsidRPr="00F21A24" w:rsidRDefault="00315F19" w:rsidP="00263D08">
      <w:pPr>
        <w:spacing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</w:p>
    <w:p w:rsidR="00315F19" w:rsidRPr="00F21A24" w:rsidRDefault="00315F19" w:rsidP="00263D08">
      <w:pPr>
        <w:spacing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</w:p>
    <w:p w:rsidR="00315F19" w:rsidRPr="00F21A24" w:rsidRDefault="00315F19" w:rsidP="00263D08">
      <w:pPr>
        <w:spacing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</w:p>
    <w:p w:rsidR="006F54C1" w:rsidRPr="00F21A24" w:rsidRDefault="006F54C1" w:rsidP="004C0B6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54C1" w:rsidRPr="00F21A24" w:rsidRDefault="006F54C1" w:rsidP="00263D08">
      <w:pPr>
        <w:spacing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</w:p>
    <w:p w:rsidR="006F54C1" w:rsidRPr="00F21A24" w:rsidRDefault="006F54C1" w:rsidP="006F54C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1A24">
        <w:rPr>
          <w:rFonts w:ascii="Times New Roman" w:hAnsi="Times New Roman" w:cs="Times New Roman"/>
          <w:b/>
          <w:sz w:val="24"/>
          <w:szCs w:val="24"/>
        </w:rPr>
        <w:t>2.СОДЕРЖАТЕЛЬНЫЙ РАЗДЕЛ</w:t>
      </w:r>
    </w:p>
    <w:p w:rsidR="00263D08" w:rsidRPr="00F21A24" w:rsidRDefault="006F54C1" w:rsidP="006F54C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21A24">
        <w:rPr>
          <w:rFonts w:ascii="Times New Roman" w:hAnsi="Times New Roman" w:cs="Times New Roman"/>
          <w:b/>
          <w:sz w:val="24"/>
          <w:szCs w:val="24"/>
        </w:rPr>
        <w:t>1.</w:t>
      </w:r>
      <w:r w:rsidR="00263D08" w:rsidRPr="00F21A24">
        <w:rPr>
          <w:rFonts w:ascii="Times New Roman" w:hAnsi="Times New Roman" w:cs="Times New Roman"/>
          <w:b/>
          <w:sz w:val="24"/>
          <w:szCs w:val="24"/>
        </w:rPr>
        <w:t>Виды театра по возрастным группам</w:t>
      </w:r>
    </w:p>
    <w:p w:rsidR="00263D08" w:rsidRPr="00F21A24" w:rsidRDefault="00263D08" w:rsidP="00263D08">
      <w:pPr>
        <w:jc w:val="center"/>
        <w:rPr>
          <w:rFonts w:ascii="Times New Roman" w:hAnsi="Times New Roman" w:cs="Times New Roman"/>
          <w:sz w:val="24"/>
          <w:szCs w:val="24"/>
        </w:rPr>
      </w:pPr>
      <w:r w:rsidRPr="00F21A24">
        <w:rPr>
          <w:rFonts w:ascii="Times New Roman" w:hAnsi="Times New Roman" w:cs="Times New Roman"/>
          <w:sz w:val="24"/>
          <w:szCs w:val="24"/>
        </w:rPr>
        <w:t xml:space="preserve">(по Н.Ф. Сорокиной, Л.Г. </w:t>
      </w:r>
      <w:proofErr w:type="spellStart"/>
      <w:r w:rsidRPr="00F21A24">
        <w:rPr>
          <w:rFonts w:ascii="Times New Roman" w:hAnsi="Times New Roman" w:cs="Times New Roman"/>
          <w:sz w:val="24"/>
          <w:szCs w:val="24"/>
        </w:rPr>
        <w:t>Миланович</w:t>
      </w:r>
      <w:proofErr w:type="spellEnd"/>
      <w:r w:rsidRPr="00F21A24">
        <w:rPr>
          <w:rFonts w:ascii="Times New Roman" w:hAnsi="Times New Roman" w:cs="Times New Roman"/>
          <w:sz w:val="24"/>
          <w:szCs w:val="24"/>
        </w:rPr>
        <w:t>)</w:t>
      </w:r>
    </w:p>
    <w:p w:rsidR="002813B3" w:rsidRPr="00F21A24" w:rsidRDefault="002813B3" w:rsidP="00263D08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491" w:type="dxa"/>
        <w:tblInd w:w="-318" w:type="dxa"/>
        <w:tblBorders>
          <w:top w:val="single" w:sz="12" w:space="0" w:color="7030A0"/>
          <w:left w:val="single" w:sz="12" w:space="0" w:color="7030A0"/>
          <w:bottom w:val="single" w:sz="12" w:space="0" w:color="7030A0"/>
          <w:right w:val="single" w:sz="12" w:space="0" w:color="7030A0"/>
          <w:insideH w:val="single" w:sz="12" w:space="0" w:color="7030A0"/>
          <w:insideV w:val="single" w:sz="12" w:space="0" w:color="7030A0"/>
        </w:tblBorders>
        <w:tblLook w:val="04A0" w:firstRow="1" w:lastRow="0" w:firstColumn="1" w:lastColumn="0" w:noHBand="0" w:noVBand="1"/>
      </w:tblPr>
      <w:tblGrid>
        <w:gridCol w:w="2935"/>
        <w:gridCol w:w="2336"/>
        <w:gridCol w:w="2336"/>
        <w:gridCol w:w="2884"/>
      </w:tblGrid>
      <w:tr w:rsidR="00263D08" w:rsidRPr="00F21A24" w:rsidTr="00BE535D">
        <w:tc>
          <w:tcPr>
            <w:tcW w:w="2935" w:type="dxa"/>
          </w:tcPr>
          <w:p w:rsidR="00263D08" w:rsidRPr="00F21A24" w:rsidRDefault="00263D08" w:rsidP="00BE5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sz w:val="24"/>
                <w:szCs w:val="24"/>
              </w:rPr>
              <w:t>2 младшая группа</w:t>
            </w:r>
          </w:p>
        </w:tc>
        <w:tc>
          <w:tcPr>
            <w:tcW w:w="2336" w:type="dxa"/>
          </w:tcPr>
          <w:p w:rsidR="00263D08" w:rsidRPr="00F21A24" w:rsidRDefault="00263D08" w:rsidP="00BE5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2336" w:type="dxa"/>
          </w:tcPr>
          <w:p w:rsidR="00263D08" w:rsidRPr="00F21A24" w:rsidRDefault="00263D08" w:rsidP="00BE5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2884" w:type="dxa"/>
          </w:tcPr>
          <w:p w:rsidR="00263D08" w:rsidRPr="00F21A24" w:rsidRDefault="00263D08" w:rsidP="00BE5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sz w:val="24"/>
                <w:szCs w:val="24"/>
              </w:rPr>
              <w:t>Подготовительная к школе группа</w:t>
            </w:r>
          </w:p>
        </w:tc>
      </w:tr>
      <w:tr w:rsidR="00263D08" w:rsidRPr="00F21A24" w:rsidTr="00BE535D">
        <w:tc>
          <w:tcPr>
            <w:tcW w:w="2935" w:type="dxa"/>
          </w:tcPr>
          <w:p w:rsidR="00263D08" w:rsidRPr="00F21A24" w:rsidRDefault="00263D08" w:rsidP="00263D08">
            <w:pPr>
              <w:pStyle w:val="a7"/>
              <w:numPr>
                <w:ilvl w:val="0"/>
                <w:numId w:val="4"/>
              </w:numPr>
              <w:ind w:left="29" w:hanging="29"/>
              <w:contextualSpacing/>
            </w:pPr>
            <w:r w:rsidRPr="00F21A24">
              <w:t>Настольный театр:</w:t>
            </w:r>
          </w:p>
          <w:p w:rsidR="00263D08" w:rsidRPr="00F21A24" w:rsidRDefault="00263D08" w:rsidP="00BE535D">
            <w:pPr>
              <w:pStyle w:val="a7"/>
              <w:ind w:left="29"/>
            </w:pPr>
            <w:r w:rsidRPr="00F21A24">
              <w:t>- резиновой игрушки</w:t>
            </w:r>
          </w:p>
          <w:p w:rsidR="00263D08" w:rsidRPr="00F21A24" w:rsidRDefault="00263D08" w:rsidP="00BE535D">
            <w:pPr>
              <w:pStyle w:val="a7"/>
              <w:ind w:left="29"/>
            </w:pPr>
            <w:r w:rsidRPr="00F21A24">
              <w:t>-дымковской игрушки</w:t>
            </w:r>
          </w:p>
          <w:p w:rsidR="00263D08" w:rsidRPr="00F21A24" w:rsidRDefault="00263D08" w:rsidP="00BE535D">
            <w:pPr>
              <w:pStyle w:val="a7"/>
              <w:ind w:left="29"/>
            </w:pPr>
            <w:r w:rsidRPr="00F21A24">
              <w:t>-конусной игрушки</w:t>
            </w:r>
          </w:p>
          <w:p w:rsidR="00263D08" w:rsidRPr="00F21A24" w:rsidRDefault="00263D08" w:rsidP="00BE535D">
            <w:pPr>
              <w:pStyle w:val="a7"/>
              <w:ind w:left="29"/>
            </w:pPr>
            <w:r w:rsidRPr="00F21A24">
              <w:t>- крупной игрушки</w:t>
            </w:r>
          </w:p>
          <w:p w:rsidR="00263D08" w:rsidRPr="00F21A24" w:rsidRDefault="00263D08" w:rsidP="00BE535D">
            <w:pPr>
              <w:pStyle w:val="a7"/>
              <w:ind w:left="29"/>
            </w:pPr>
            <w:r w:rsidRPr="00F21A24">
              <w:t>- мелкой игрушки</w:t>
            </w:r>
          </w:p>
          <w:p w:rsidR="00263D08" w:rsidRPr="00F21A24" w:rsidRDefault="00263D08" w:rsidP="00BE535D">
            <w:pPr>
              <w:pStyle w:val="a7"/>
              <w:ind w:left="29"/>
            </w:pPr>
            <w:r w:rsidRPr="00F21A24">
              <w:t>- кукол</w:t>
            </w:r>
          </w:p>
          <w:p w:rsidR="00263D08" w:rsidRPr="00F21A24" w:rsidRDefault="00263D08" w:rsidP="00BE535D">
            <w:pPr>
              <w:pStyle w:val="a7"/>
              <w:ind w:left="29"/>
            </w:pPr>
            <w:r w:rsidRPr="00F21A24">
              <w:t>-</w:t>
            </w:r>
            <w:proofErr w:type="gramStart"/>
            <w:r w:rsidRPr="00F21A24">
              <w:t>вязанной</w:t>
            </w:r>
            <w:proofErr w:type="gramEnd"/>
            <w:r w:rsidRPr="00F21A24">
              <w:t xml:space="preserve"> игрушки</w:t>
            </w:r>
          </w:p>
        </w:tc>
        <w:tc>
          <w:tcPr>
            <w:tcW w:w="2336" w:type="dxa"/>
          </w:tcPr>
          <w:p w:rsidR="00263D08" w:rsidRPr="00F21A24" w:rsidRDefault="00263D08" w:rsidP="00BE5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sz w:val="24"/>
                <w:szCs w:val="24"/>
              </w:rPr>
              <w:t>1. Настольный театр</w:t>
            </w:r>
          </w:p>
          <w:p w:rsidR="00263D08" w:rsidRPr="00F21A24" w:rsidRDefault="00263D08" w:rsidP="00BE5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sz w:val="24"/>
                <w:szCs w:val="24"/>
              </w:rPr>
              <w:t>2.  Драматизация в костюмах 3.Драматизация в шапочках</w:t>
            </w:r>
          </w:p>
          <w:p w:rsidR="00263D08" w:rsidRPr="00F21A24" w:rsidRDefault="00263D08" w:rsidP="00BE5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sz w:val="24"/>
                <w:szCs w:val="24"/>
              </w:rPr>
              <w:t>4.Театр кукол</w:t>
            </w:r>
          </w:p>
          <w:p w:rsidR="00263D08" w:rsidRPr="00F21A24" w:rsidRDefault="00263D08" w:rsidP="00BE53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263D08" w:rsidRPr="00F21A24" w:rsidRDefault="00263D08" w:rsidP="00BE5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sz w:val="24"/>
                <w:szCs w:val="24"/>
              </w:rPr>
              <w:t>1. Настольный театр</w:t>
            </w:r>
          </w:p>
          <w:p w:rsidR="00263D08" w:rsidRPr="00F21A24" w:rsidRDefault="00263D08" w:rsidP="00BE5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sz w:val="24"/>
                <w:szCs w:val="24"/>
              </w:rPr>
              <w:t>2.  Драматизация в костюмах 3.Драматизация в шапочках</w:t>
            </w:r>
          </w:p>
          <w:p w:rsidR="00263D08" w:rsidRPr="00F21A24" w:rsidRDefault="00263D08" w:rsidP="00BE5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sz w:val="24"/>
                <w:szCs w:val="24"/>
              </w:rPr>
              <w:t xml:space="preserve">4. Верховые куклы на </w:t>
            </w:r>
            <w:proofErr w:type="spellStart"/>
            <w:r w:rsidRPr="00F21A24">
              <w:rPr>
                <w:rFonts w:ascii="Times New Roman" w:hAnsi="Times New Roman" w:cs="Times New Roman"/>
                <w:sz w:val="24"/>
                <w:szCs w:val="24"/>
              </w:rPr>
              <w:t>гапите</w:t>
            </w:r>
            <w:proofErr w:type="spellEnd"/>
          </w:p>
          <w:p w:rsidR="00263D08" w:rsidRPr="00F21A24" w:rsidRDefault="00263D08" w:rsidP="00BE53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</w:tcPr>
          <w:p w:rsidR="00263D08" w:rsidRPr="00F21A24" w:rsidRDefault="00263D08" w:rsidP="00BE5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sz w:val="24"/>
                <w:szCs w:val="24"/>
              </w:rPr>
              <w:t>1. Настольный театр</w:t>
            </w:r>
          </w:p>
          <w:p w:rsidR="00263D08" w:rsidRPr="00F21A24" w:rsidRDefault="00263D08" w:rsidP="00BE5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sz w:val="24"/>
                <w:szCs w:val="24"/>
              </w:rPr>
              <w:t>2.  Драматизация в костюмах 3.Драматизация в шапочках</w:t>
            </w:r>
          </w:p>
          <w:p w:rsidR="00263D08" w:rsidRPr="00F21A24" w:rsidRDefault="00263D08" w:rsidP="00BE5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sz w:val="24"/>
                <w:szCs w:val="24"/>
              </w:rPr>
              <w:t xml:space="preserve">4. Верховые куклы на </w:t>
            </w:r>
            <w:proofErr w:type="spellStart"/>
            <w:r w:rsidRPr="00F21A24">
              <w:rPr>
                <w:rFonts w:ascii="Times New Roman" w:hAnsi="Times New Roman" w:cs="Times New Roman"/>
                <w:sz w:val="24"/>
                <w:szCs w:val="24"/>
              </w:rPr>
              <w:t>гапите</w:t>
            </w:r>
            <w:proofErr w:type="spellEnd"/>
          </w:p>
          <w:p w:rsidR="00263D08" w:rsidRPr="00F21A24" w:rsidRDefault="00263D08" w:rsidP="00BE53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D08" w:rsidRPr="00F21A24" w:rsidRDefault="00263D08" w:rsidP="00BE53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D08" w:rsidRPr="00F21A24" w:rsidTr="00BE535D">
        <w:tc>
          <w:tcPr>
            <w:tcW w:w="2935" w:type="dxa"/>
          </w:tcPr>
          <w:p w:rsidR="00263D08" w:rsidRPr="00F21A24" w:rsidRDefault="00263D08" w:rsidP="00263D08">
            <w:pPr>
              <w:pStyle w:val="a7"/>
              <w:numPr>
                <w:ilvl w:val="0"/>
                <w:numId w:val="4"/>
              </w:numPr>
              <w:ind w:left="0" w:firstLine="0"/>
              <w:contextualSpacing/>
            </w:pPr>
            <w:r w:rsidRPr="00F21A24">
              <w:t>Драматизация в шапочках зверей, птиц и т.п.</w:t>
            </w:r>
          </w:p>
          <w:p w:rsidR="00263D08" w:rsidRPr="00F21A24" w:rsidRDefault="00263D08" w:rsidP="00263D08">
            <w:pPr>
              <w:pStyle w:val="a7"/>
              <w:numPr>
                <w:ilvl w:val="0"/>
                <w:numId w:val="4"/>
              </w:numPr>
              <w:ind w:left="0" w:firstLine="0"/>
              <w:contextualSpacing/>
            </w:pPr>
            <w:r w:rsidRPr="00F21A24">
              <w:t>Драматизация в костюмах</w:t>
            </w:r>
          </w:p>
        </w:tc>
        <w:tc>
          <w:tcPr>
            <w:tcW w:w="2336" w:type="dxa"/>
          </w:tcPr>
          <w:p w:rsidR="00263D08" w:rsidRPr="00F21A24" w:rsidRDefault="00263D08" w:rsidP="00BE535D">
            <w:pPr>
              <w:pStyle w:val="a7"/>
              <w:ind w:left="0"/>
            </w:pPr>
            <w:r w:rsidRPr="00F21A24">
              <w:t>4.Верховые куклы</w:t>
            </w:r>
          </w:p>
          <w:p w:rsidR="00263D08" w:rsidRPr="00F21A24" w:rsidRDefault="00263D08" w:rsidP="00BE535D">
            <w:pPr>
              <w:pStyle w:val="a7"/>
              <w:ind w:left="0"/>
            </w:pPr>
            <w:r w:rsidRPr="00F21A24">
              <w:t>5.Театр ложек</w:t>
            </w:r>
          </w:p>
        </w:tc>
        <w:tc>
          <w:tcPr>
            <w:tcW w:w="2336" w:type="dxa"/>
          </w:tcPr>
          <w:p w:rsidR="00263D08" w:rsidRPr="00F21A24" w:rsidRDefault="00263D08" w:rsidP="00BE5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sz w:val="24"/>
                <w:szCs w:val="24"/>
              </w:rPr>
              <w:t>5. Театр ложек</w:t>
            </w:r>
          </w:p>
          <w:p w:rsidR="00263D08" w:rsidRPr="00F21A24" w:rsidRDefault="00263D08" w:rsidP="00BE5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sz w:val="24"/>
                <w:szCs w:val="24"/>
              </w:rPr>
              <w:t>6. Театр марионеток</w:t>
            </w:r>
          </w:p>
          <w:p w:rsidR="00263D08" w:rsidRPr="00F21A24" w:rsidRDefault="00263D08" w:rsidP="00BE5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sz w:val="24"/>
                <w:szCs w:val="24"/>
              </w:rPr>
              <w:t>7.Куклы с живой рукой</w:t>
            </w:r>
          </w:p>
          <w:p w:rsidR="00263D08" w:rsidRPr="00F21A24" w:rsidRDefault="00263D08" w:rsidP="00BE5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sz w:val="24"/>
                <w:szCs w:val="24"/>
              </w:rPr>
              <w:t>8.Тростевые куклы</w:t>
            </w:r>
          </w:p>
        </w:tc>
        <w:tc>
          <w:tcPr>
            <w:tcW w:w="2884" w:type="dxa"/>
          </w:tcPr>
          <w:p w:rsidR="00263D08" w:rsidRPr="00F21A24" w:rsidRDefault="00263D08" w:rsidP="00BE5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sz w:val="24"/>
                <w:szCs w:val="24"/>
              </w:rPr>
              <w:t>5. Театр ложек</w:t>
            </w:r>
          </w:p>
          <w:p w:rsidR="00263D08" w:rsidRPr="00F21A24" w:rsidRDefault="00263D08" w:rsidP="00BE5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sz w:val="24"/>
                <w:szCs w:val="24"/>
              </w:rPr>
              <w:t>6. Театр марионеток</w:t>
            </w:r>
          </w:p>
          <w:p w:rsidR="00263D08" w:rsidRPr="00F21A24" w:rsidRDefault="00263D08" w:rsidP="00BE5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sz w:val="24"/>
                <w:szCs w:val="24"/>
              </w:rPr>
              <w:t>7.Куклы с живой рукой</w:t>
            </w:r>
          </w:p>
          <w:p w:rsidR="00263D08" w:rsidRPr="00F21A24" w:rsidRDefault="00263D08" w:rsidP="00BE5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sz w:val="24"/>
                <w:szCs w:val="24"/>
              </w:rPr>
              <w:t>8.Тростевые куклы</w:t>
            </w:r>
          </w:p>
          <w:p w:rsidR="00263D08" w:rsidRPr="00F21A24" w:rsidRDefault="00263D08" w:rsidP="00BE5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sz w:val="24"/>
                <w:szCs w:val="24"/>
              </w:rPr>
              <w:t>9.Перчаточные куклы</w:t>
            </w:r>
          </w:p>
          <w:p w:rsidR="00263D08" w:rsidRPr="00F21A24" w:rsidRDefault="00263D08" w:rsidP="00BE5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sz w:val="24"/>
                <w:szCs w:val="24"/>
              </w:rPr>
              <w:t>10. Люди-куклы</w:t>
            </w:r>
          </w:p>
          <w:p w:rsidR="00263D08" w:rsidRPr="00F21A24" w:rsidRDefault="00263D08" w:rsidP="00BE5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sz w:val="24"/>
                <w:szCs w:val="24"/>
              </w:rPr>
              <w:t>11.Театральные куклы</w:t>
            </w:r>
          </w:p>
        </w:tc>
      </w:tr>
    </w:tbl>
    <w:p w:rsidR="00263D08" w:rsidRPr="00F21A24" w:rsidRDefault="00263D08" w:rsidP="00263D08">
      <w:pPr>
        <w:pStyle w:val="a6"/>
        <w:shd w:val="clear" w:color="auto" w:fill="auto"/>
        <w:spacing w:line="360" w:lineRule="auto"/>
        <w:ind w:left="20"/>
        <w:jc w:val="center"/>
        <w:rPr>
          <w:rStyle w:val="a4"/>
          <w:rFonts w:cs="Times New Roman"/>
          <w:bCs/>
          <w:sz w:val="24"/>
          <w:szCs w:val="24"/>
        </w:rPr>
      </w:pPr>
    </w:p>
    <w:p w:rsidR="00BE535D" w:rsidRPr="00F21A24" w:rsidRDefault="00BE535D" w:rsidP="006D413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D4137" w:rsidRPr="00F21A24" w:rsidRDefault="006D4137" w:rsidP="006D413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D4137" w:rsidRPr="00F21A24" w:rsidRDefault="006D4137" w:rsidP="006D413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D4137" w:rsidRPr="00F21A24" w:rsidRDefault="006D4137" w:rsidP="006D413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D4137" w:rsidRPr="00F21A24" w:rsidRDefault="006D4137" w:rsidP="006D413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D4137" w:rsidRPr="00F21A24" w:rsidRDefault="006D4137" w:rsidP="006D413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D4137" w:rsidRPr="00F21A24" w:rsidRDefault="006D4137" w:rsidP="006D413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D4137" w:rsidRPr="00F21A24" w:rsidRDefault="006D4137" w:rsidP="006D413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D4137" w:rsidRPr="00F21A24" w:rsidRDefault="006D4137" w:rsidP="006D413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D4137" w:rsidRPr="00F21A24" w:rsidRDefault="006D4137" w:rsidP="006D413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D4137" w:rsidRPr="00F21A24" w:rsidRDefault="006D4137" w:rsidP="006D413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D4137" w:rsidRPr="00F21A24" w:rsidRDefault="006D4137" w:rsidP="006D413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D4137" w:rsidRPr="00F21A24" w:rsidRDefault="006D4137" w:rsidP="006D413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D4137" w:rsidRPr="00F21A24" w:rsidRDefault="006D4137" w:rsidP="006D413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D4137" w:rsidRPr="00F21A24" w:rsidRDefault="006D4137" w:rsidP="006D413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C0B64" w:rsidRPr="00F21A24" w:rsidRDefault="004C0B64" w:rsidP="006D413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C0B64" w:rsidRPr="00F21A24" w:rsidRDefault="004C0B64" w:rsidP="006D413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C0B64" w:rsidRPr="00F21A24" w:rsidRDefault="004C0B64" w:rsidP="006D413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D4137" w:rsidRPr="00F21A24" w:rsidRDefault="006D4137" w:rsidP="006D413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D4137" w:rsidRPr="00F21A24" w:rsidRDefault="006D4137" w:rsidP="006D413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D4137" w:rsidRPr="00F21A24" w:rsidRDefault="006D4137" w:rsidP="006D413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F54C1" w:rsidRPr="00F21A24" w:rsidRDefault="006F54C1" w:rsidP="00263D0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1A24">
        <w:rPr>
          <w:rFonts w:ascii="Times New Roman" w:hAnsi="Times New Roman" w:cs="Times New Roman"/>
          <w:b/>
          <w:bCs/>
          <w:sz w:val="24"/>
          <w:szCs w:val="24"/>
        </w:rPr>
        <w:t>2.Планирование работы  театральной студии «Буратино»</w:t>
      </w:r>
    </w:p>
    <w:p w:rsidR="00263D08" w:rsidRPr="00F21A24" w:rsidRDefault="00263D08" w:rsidP="00263D0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1A24">
        <w:rPr>
          <w:rFonts w:ascii="Times New Roman" w:hAnsi="Times New Roman" w:cs="Times New Roman"/>
          <w:b/>
          <w:bCs/>
          <w:sz w:val="24"/>
          <w:szCs w:val="24"/>
        </w:rPr>
        <w:t>Учебно-тематический план НОД</w:t>
      </w:r>
      <w:r w:rsidR="002813B3" w:rsidRPr="00F21A24">
        <w:rPr>
          <w:rFonts w:ascii="Times New Roman" w:hAnsi="Times New Roman" w:cs="Times New Roman"/>
          <w:b/>
          <w:bCs/>
          <w:sz w:val="24"/>
          <w:szCs w:val="24"/>
        </w:rPr>
        <w:t xml:space="preserve">  театрализованной деятельности</w:t>
      </w:r>
      <w:r w:rsidR="00EE7055" w:rsidRPr="00F21A24">
        <w:rPr>
          <w:rFonts w:ascii="Times New Roman" w:hAnsi="Times New Roman" w:cs="Times New Roman"/>
          <w:b/>
          <w:bCs/>
          <w:sz w:val="24"/>
          <w:szCs w:val="24"/>
        </w:rPr>
        <w:t xml:space="preserve"> к программе «</w:t>
      </w:r>
      <w:r w:rsidR="006F54C1" w:rsidRPr="00F21A24">
        <w:rPr>
          <w:rFonts w:ascii="Times New Roman" w:hAnsi="Times New Roman" w:cs="Times New Roman"/>
          <w:b/>
          <w:bCs/>
          <w:sz w:val="24"/>
          <w:szCs w:val="24"/>
        </w:rPr>
        <w:t>Буратино</w:t>
      </w:r>
      <w:r w:rsidR="00EE7055" w:rsidRPr="00F21A24">
        <w:rPr>
          <w:rFonts w:ascii="Times New Roman" w:hAnsi="Times New Roman" w:cs="Times New Roman"/>
          <w:b/>
          <w:bCs/>
          <w:sz w:val="24"/>
          <w:szCs w:val="24"/>
        </w:rPr>
        <w:t>!»</w:t>
      </w:r>
    </w:p>
    <w:p w:rsidR="002813B3" w:rsidRPr="00F21A24" w:rsidRDefault="002813B3" w:rsidP="00263D0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jc w:val="center"/>
        <w:tblBorders>
          <w:top w:val="single" w:sz="12" w:space="0" w:color="7030A0"/>
          <w:left w:val="single" w:sz="12" w:space="0" w:color="7030A0"/>
          <w:bottom w:val="single" w:sz="12" w:space="0" w:color="7030A0"/>
          <w:right w:val="single" w:sz="12" w:space="0" w:color="7030A0"/>
          <w:insideH w:val="single" w:sz="12" w:space="0" w:color="7030A0"/>
          <w:insideV w:val="single" w:sz="12" w:space="0" w:color="7030A0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212"/>
        <w:gridCol w:w="4341"/>
        <w:gridCol w:w="1037"/>
        <w:gridCol w:w="1183"/>
        <w:gridCol w:w="700"/>
        <w:gridCol w:w="1315"/>
      </w:tblGrid>
      <w:tr w:rsidR="00263D08" w:rsidRPr="00F21A24" w:rsidTr="00BE535D">
        <w:trPr>
          <w:jc w:val="center"/>
        </w:trPr>
        <w:tc>
          <w:tcPr>
            <w:tcW w:w="1329" w:type="dxa"/>
            <w:vMerge w:val="restart"/>
            <w:shd w:val="clear" w:color="auto" w:fill="FFFFFF"/>
            <w:hideMark/>
          </w:tcPr>
          <w:p w:rsidR="00263D08" w:rsidRPr="00F21A24" w:rsidRDefault="00263D08" w:rsidP="00BE53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Pr="00F21A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gramStart"/>
            <w:r w:rsidRPr="00F21A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F21A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4678" w:type="dxa"/>
            <w:vMerge w:val="restart"/>
            <w:shd w:val="clear" w:color="auto" w:fill="FFFFFF"/>
            <w:hideMark/>
          </w:tcPr>
          <w:p w:rsidR="00263D08" w:rsidRPr="00F21A24" w:rsidRDefault="00263D08" w:rsidP="00BE53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063" w:type="dxa"/>
            <w:vMerge w:val="restart"/>
            <w:shd w:val="clear" w:color="auto" w:fill="FFFFFF"/>
            <w:hideMark/>
          </w:tcPr>
          <w:p w:rsidR="00263D08" w:rsidRPr="00F21A24" w:rsidRDefault="00263D08" w:rsidP="00BE53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Общее кол-во</w:t>
            </w:r>
            <w:r w:rsidRPr="00F21A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часов</w:t>
            </w: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:rsidR="00263D08" w:rsidRPr="00F21A24" w:rsidRDefault="00263D08" w:rsidP="00BE53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</w:t>
            </w:r>
            <w:r w:rsidRPr="00F21A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контроля</w:t>
            </w:r>
          </w:p>
        </w:tc>
        <w:tc>
          <w:tcPr>
            <w:tcW w:w="2119" w:type="dxa"/>
            <w:gridSpan w:val="2"/>
            <w:shd w:val="clear" w:color="auto" w:fill="FFFFFF"/>
            <w:hideMark/>
          </w:tcPr>
          <w:p w:rsidR="00263D08" w:rsidRPr="00F21A24" w:rsidRDefault="00263D08" w:rsidP="00BE53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том числе</w:t>
            </w:r>
          </w:p>
        </w:tc>
      </w:tr>
      <w:tr w:rsidR="00263D08" w:rsidRPr="00F21A24" w:rsidTr="00BE535D">
        <w:trPr>
          <w:trHeight w:val="584"/>
          <w:jc w:val="center"/>
        </w:trPr>
        <w:tc>
          <w:tcPr>
            <w:tcW w:w="1329" w:type="dxa"/>
            <w:vMerge/>
            <w:shd w:val="clear" w:color="auto" w:fill="FFFFFF"/>
            <w:vAlign w:val="center"/>
            <w:hideMark/>
          </w:tcPr>
          <w:p w:rsidR="00263D08" w:rsidRPr="00F21A24" w:rsidRDefault="00263D08" w:rsidP="00BE53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78" w:type="dxa"/>
            <w:vMerge/>
            <w:shd w:val="clear" w:color="auto" w:fill="FFFFFF"/>
            <w:vAlign w:val="center"/>
            <w:hideMark/>
          </w:tcPr>
          <w:p w:rsidR="00263D08" w:rsidRPr="00F21A24" w:rsidRDefault="00263D08" w:rsidP="00BE53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63" w:type="dxa"/>
            <w:vMerge/>
            <w:shd w:val="clear" w:color="auto" w:fill="FFFFFF"/>
            <w:vAlign w:val="center"/>
            <w:hideMark/>
          </w:tcPr>
          <w:p w:rsidR="00263D08" w:rsidRPr="00F21A24" w:rsidRDefault="00263D08" w:rsidP="00BE53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263D08" w:rsidRPr="00F21A24" w:rsidRDefault="00263D08" w:rsidP="00BE53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263D08" w:rsidRPr="00F21A24" w:rsidRDefault="00263D08" w:rsidP="00BE53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21A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</w:t>
            </w:r>
            <w:proofErr w:type="spellEnd"/>
            <w:r w:rsidRPr="00F21A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F21A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часы</w:t>
            </w:r>
          </w:p>
        </w:tc>
        <w:tc>
          <w:tcPr>
            <w:tcW w:w="1328" w:type="dxa"/>
            <w:shd w:val="clear" w:color="auto" w:fill="FFFFFF"/>
            <w:hideMark/>
          </w:tcPr>
          <w:p w:rsidR="00263D08" w:rsidRPr="00F21A24" w:rsidRDefault="00263D08" w:rsidP="00BE53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21A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</w:t>
            </w:r>
            <w:proofErr w:type="spellEnd"/>
            <w:r w:rsidRPr="00F21A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F21A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часы</w:t>
            </w:r>
          </w:p>
        </w:tc>
      </w:tr>
      <w:tr w:rsidR="00263D08" w:rsidRPr="00F21A24" w:rsidTr="00BE535D">
        <w:trPr>
          <w:trHeight w:val="723"/>
          <w:jc w:val="center"/>
        </w:trPr>
        <w:tc>
          <w:tcPr>
            <w:tcW w:w="1329" w:type="dxa"/>
            <w:shd w:val="clear" w:color="auto" w:fill="FFFFFF"/>
            <w:hideMark/>
          </w:tcPr>
          <w:p w:rsidR="00263D08" w:rsidRPr="00F21A24" w:rsidRDefault="00263D08" w:rsidP="00BE5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678" w:type="dxa"/>
            <w:shd w:val="clear" w:color="auto" w:fill="FFFFFF"/>
            <w:hideMark/>
          </w:tcPr>
          <w:p w:rsidR="00263D08" w:rsidRPr="00F21A24" w:rsidRDefault="00263D08" w:rsidP="00BE5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b/>
                <w:sz w:val="24"/>
                <w:szCs w:val="24"/>
              </w:rPr>
              <w:t>Театральная игра: игры-стихи, игры – пантомимы, игры на имитации движений</w:t>
            </w:r>
          </w:p>
        </w:tc>
        <w:tc>
          <w:tcPr>
            <w:tcW w:w="1063" w:type="dxa"/>
            <w:shd w:val="clear" w:color="auto" w:fill="FFFFFF"/>
            <w:hideMark/>
          </w:tcPr>
          <w:p w:rsidR="00263D08" w:rsidRPr="00F21A24" w:rsidRDefault="00263D08" w:rsidP="00BE5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FFFFFF"/>
            <w:hideMark/>
          </w:tcPr>
          <w:p w:rsidR="00263D08" w:rsidRPr="00F21A24" w:rsidRDefault="00263D08" w:rsidP="00BE5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263D08" w:rsidRPr="00F21A24" w:rsidRDefault="00263D08" w:rsidP="00BE5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28" w:type="dxa"/>
            <w:shd w:val="clear" w:color="auto" w:fill="FFFFFF"/>
            <w:hideMark/>
          </w:tcPr>
          <w:p w:rsidR="00263D08" w:rsidRPr="00F21A24" w:rsidRDefault="00263D08" w:rsidP="00BE5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263D08" w:rsidRPr="00F21A24" w:rsidTr="00BE535D">
        <w:trPr>
          <w:trHeight w:val="340"/>
          <w:jc w:val="center"/>
        </w:trPr>
        <w:tc>
          <w:tcPr>
            <w:tcW w:w="1329" w:type="dxa"/>
            <w:shd w:val="clear" w:color="auto" w:fill="FFFFFF"/>
            <w:hideMark/>
          </w:tcPr>
          <w:p w:rsidR="00263D08" w:rsidRPr="00F21A24" w:rsidRDefault="00263D08" w:rsidP="00BE5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678" w:type="dxa"/>
            <w:shd w:val="clear" w:color="auto" w:fill="FFFFFF"/>
            <w:hideMark/>
          </w:tcPr>
          <w:p w:rsidR="00263D08" w:rsidRPr="00F21A24" w:rsidRDefault="00263D08" w:rsidP="00BE5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b/>
                <w:sz w:val="24"/>
                <w:szCs w:val="24"/>
              </w:rPr>
              <w:t>Основы театральной культуры</w:t>
            </w:r>
          </w:p>
        </w:tc>
        <w:tc>
          <w:tcPr>
            <w:tcW w:w="1063" w:type="dxa"/>
            <w:shd w:val="clear" w:color="auto" w:fill="FFFFFF"/>
            <w:hideMark/>
          </w:tcPr>
          <w:p w:rsidR="00263D08" w:rsidRPr="00F21A24" w:rsidRDefault="00263D08" w:rsidP="00BE5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63D08" w:rsidRPr="00F21A24" w:rsidRDefault="00263D08" w:rsidP="00BE5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263D08" w:rsidRPr="00F21A24" w:rsidRDefault="00263D08" w:rsidP="00BE5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28" w:type="dxa"/>
            <w:shd w:val="clear" w:color="auto" w:fill="FFFFFF"/>
            <w:hideMark/>
          </w:tcPr>
          <w:p w:rsidR="00263D08" w:rsidRPr="00F21A24" w:rsidRDefault="00263D08" w:rsidP="00BE5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263D08" w:rsidRPr="00F21A24" w:rsidTr="00BE535D">
        <w:trPr>
          <w:trHeight w:val="470"/>
          <w:jc w:val="center"/>
        </w:trPr>
        <w:tc>
          <w:tcPr>
            <w:tcW w:w="1329" w:type="dxa"/>
            <w:shd w:val="clear" w:color="auto" w:fill="FFFFFF"/>
            <w:hideMark/>
          </w:tcPr>
          <w:p w:rsidR="00263D08" w:rsidRPr="00F21A24" w:rsidRDefault="00263D08" w:rsidP="00BE5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678" w:type="dxa"/>
            <w:shd w:val="clear" w:color="auto" w:fill="FFFFFF"/>
            <w:hideMark/>
          </w:tcPr>
          <w:p w:rsidR="00263D08" w:rsidRPr="00F21A24" w:rsidRDefault="00263D08" w:rsidP="00BE5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 и техника речи</w:t>
            </w:r>
          </w:p>
        </w:tc>
        <w:tc>
          <w:tcPr>
            <w:tcW w:w="1063" w:type="dxa"/>
            <w:shd w:val="clear" w:color="auto" w:fill="FFFFFF"/>
            <w:hideMark/>
          </w:tcPr>
          <w:p w:rsidR="00263D08" w:rsidRPr="00F21A24" w:rsidRDefault="00263D08" w:rsidP="00BE5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263D08" w:rsidRPr="00F21A24" w:rsidRDefault="00263D08" w:rsidP="00BE5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263D08" w:rsidRPr="00F21A24" w:rsidRDefault="00263D08" w:rsidP="00BE5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263D08" w:rsidRPr="00F21A24" w:rsidRDefault="00263D08" w:rsidP="00BE5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21A2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28" w:type="dxa"/>
            <w:shd w:val="clear" w:color="auto" w:fill="FFFFFF"/>
            <w:hideMark/>
          </w:tcPr>
          <w:p w:rsidR="00263D08" w:rsidRPr="00F21A24" w:rsidRDefault="00263D08" w:rsidP="00BE5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263D08" w:rsidRPr="00F21A24" w:rsidTr="00BE535D">
        <w:trPr>
          <w:trHeight w:val="461"/>
          <w:jc w:val="center"/>
        </w:trPr>
        <w:tc>
          <w:tcPr>
            <w:tcW w:w="1329" w:type="dxa"/>
            <w:shd w:val="clear" w:color="auto" w:fill="FFFFFF"/>
            <w:hideMark/>
          </w:tcPr>
          <w:p w:rsidR="00263D08" w:rsidRPr="00F21A24" w:rsidRDefault="00263D08" w:rsidP="00BE5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678" w:type="dxa"/>
            <w:shd w:val="clear" w:color="auto" w:fill="FFFFFF"/>
            <w:hideMark/>
          </w:tcPr>
          <w:p w:rsidR="00263D08" w:rsidRPr="00F21A24" w:rsidRDefault="00263D08" w:rsidP="00BE5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литература</w:t>
            </w:r>
          </w:p>
        </w:tc>
        <w:tc>
          <w:tcPr>
            <w:tcW w:w="1063" w:type="dxa"/>
            <w:shd w:val="clear" w:color="auto" w:fill="FFFFFF"/>
            <w:hideMark/>
          </w:tcPr>
          <w:p w:rsidR="00263D08" w:rsidRPr="00F21A24" w:rsidRDefault="00263D08" w:rsidP="00BE5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21A2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263D08" w:rsidRPr="00F21A24" w:rsidRDefault="00263D08" w:rsidP="00BE5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263D08" w:rsidRPr="00F21A24" w:rsidRDefault="00263D08" w:rsidP="00BE5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28" w:type="dxa"/>
            <w:shd w:val="clear" w:color="auto" w:fill="FFFFFF"/>
            <w:hideMark/>
          </w:tcPr>
          <w:p w:rsidR="00263D08" w:rsidRPr="00F21A24" w:rsidRDefault="00263D08" w:rsidP="00BE5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263D08" w:rsidRPr="00F21A24" w:rsidTr="00BE535D">
        <w:trPr>
          <w:trHeight w:val="686"/>
          <w:jc w:val="center"/>
        </w:trPr>
        <w:tc>
          <w:tcPr>
            <w:tcW w:w="1329" w:type="dxa"/>
            <w:shd w:val="clear" w:color="auto" w:fill="FFFFFF"/>
            <w:hideMark/>
          </w:tcPr>
          <w:p w:rsidR="00263D08" w:rsidRPr="00F21A24" w:rsidRDefault="00263D08" w:rsidP="00BE5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678" w:type="dxa"/>
            <w:shd w:val="clear" w:color="auto" w:fill="FFFFFF"/>
            <w:hideMark/>
          </w:tcPr>
          <w:p w:rsidR="00263D08" w:rsidRPr="00F21A24" w:rsidRDefault="00263D08" w:rsidP="00BE5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b/>
                <w:sz w:val="24"/>
                <w:szCs w:val="24"/>
              </w:rPr>
              <w:t>Ритмопластика, этюды</w:t>
            </w:r>
          </w:p>
        </w:tc>
        <w:tc>
          <w:tcPr>
            <w:tcW w:w="1063" w:type="dxa"/>
            <w:shd w:val="clear" w:color="auto" w:fill="FFFFFF"/>
            <w:hideMark/>
          </w:tcPr>
          <w:p w:rsidR="00263D08" w:rsidRPr="00F21A24" w:rsidRDefault="00263D08" w:rsidP="00BE5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263D08" w:rsidRPr="00F21A24" w:rsidRDefault="00263D08" w:rsidP="00BE5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63D08" w:rsidRPr="00F21A24" w:rsidRDefault="00263D08" w:rsidP="00BE5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263D08" w:rsidRPr="00F21A24" w:rsidRDefault="00263D08" w:rsidP="00BE5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328" w:type="dxa"/>
            <w:shd w:val="clear" w:color="auto" w:fill="FFFFFF"/>
            <w:hideMark/>
          </w:tcPr>
          <w:p w:rsidR="00263D08" w:rsidRPr="00F21A24" w:rsidRDefault="00263D08" w:rsidP="00BE5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263D08" w:rsidRPr="00F21A24" w:rsidRDefault="00263D08" w:rsidP="00BE5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3D08" w:rsidRPr="00F21A24" w:rsidTr="00BE535D">
        <w:trPr>
          <w:trHeight w:val="414"/>
          <w:jc w:val="center"/>
        </w:trPr>
        <w:tc>
          <w:tcPr>
            <w:tcW w:w="1329" w:type="dxa"/>
            <w:shd w:val="clear" w:color="auto" w:fill="FFFFFF"/>
            <w:hideMark/>
          </w:tcPr>
          <w:p w:rsidR="00263D08" w:rsidRPr="00F21A24" w:rsidRDefault="00263D08" w:rsidP="00BE5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6</w:t>
            </w:r>
          </w:p>
        </w:tc>
        <w:tc>
          <w:tcPr>
            <w:tcW w:w="4678" w:type="dxa"/>
            <w:shd w:val="clear" w:color="auto" w:fill="FFFFFF"/>
            <w:hideMark/>
          </w:tcPr>
          <w:p w:rsidR="00263D08" w:rsidRPr="00F21A24" w:rsidRDefault="00263D08" w:rsidP="00BE5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b/>
                <w:sz w:val="24"/>
                <w:szCs w:val="24"/>
              </w:rPr>
              <w:t>Работа над спектаклем</w:t>
            </w:r>
          </w:p>
        </w:tc>
        <w:tc>
          <w:tcPr>
            <w:tcW w:w="1063" w:type="dxa"/>
            <w:shd w:val="clear" w:color="auto" w:fill="FFFFFF"/>
            <w:hideMark/>
          </w:tcPr>
          <w:p w:rsidR="00263D08" w:rsidRPr="00F21A24" w:rsidRDefault="00263D08" w:rsidP="00BE5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5</w:t>
            </w:r>
          </w:p>
        </w:tc>
        <w:tc>
          <w:tcPr>
            <w:tcW w:w="0" w:type="auto"/>
            <w:shd w:val="clear" w:color="auto" w:fill="FFFFFF"/>
            <w:hideMark/>
          </w:tcPr>
          <w:p w:rsidR="00263D08" w:rsidRPr="00F21A24" w:rsidRDefault="00263D08" w:rsidP="00BE5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hideMark/>
          </w:tcPr>
          <w:p w:rsidR="00263D08" w:rsidRPr="00F21A24" w:rsidRDefault="00263D08" w:rsidP="00BE5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328" w:type="dxa"/>
            <w:shd w:val="clear" w:color="auto" w:fill="FFFFFF"/>
            <w:hideMark/>
          </w:tcPr>
          <w:p w:rsidR="00263D08" w:rsidRPr="00F21A24" w:rsidRDefault="00263D08" w:rsidP="00BE5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263D08" w:rsidRPr="00F21A24" w:rsidTr="00BE535D">
        <w:trPr>
          <w:trHeight w:val="690"/>
          <w:jc w:val="center"/>
        </w:trPr>
        <w:tc>
          <w:tcPr>
            <w:tcW w:w="1329" w:type="dxa"/>
            <w:shd w:val="clear" w:color="auto" w:fill="FFFFFF"/>
            <w:hideMark/>
          </w:tcPr>
          <w:p w:rsidR="00263D08" w:rsidRPr="00F21A24" w:rsidRDefault="00263D08" w:rsidP="00BE53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  <w:p w:rsidR="00263D08" w:rsidRPr="00F21A24" w:rsidRDefault="00263D08" w:rsidP="00BE53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FFFFFF"/>
            <w:hideMark/>
          </w:tcPr>
          <w:p w:rsidR="00263D08" w:rsidRPr="00F21A24" w:rsidRDefault="00263D08" w:rsidP="00BE5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игры</w:t>
            </w:r>
          </w:p>
        </w:tc>
        <w:tc>
          <w:tcPr>
            <w:tcW w:w="1063" w:type="dxa"/>
            <w:shd w:val="clear" w:color="auto" w:fill="FFFFFF"/>
            <w:hideMark/>
          </w:tcPr>
          <w:p w:rsidR="00263D08" w:rsidRPr="00F21A24" w:rsidRDefault="00263D08" w:rsidP="00BE53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263D08" w:rsidRPr="00F21A24" w:rsidRDefault="00263D08" w:rsidP="00BE53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263D08" w:rsidRPr="00F21A24" w:rsidRDefault="00263D08" w:rsidP="00BE53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263D08" w:rsidRPr="00F21A24" w:rsidRDefault="00263D08" w:rsidP="00BE53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328" w:type="dxa"/>
            <w:shd w:val="clear" w:color="auto" w:fill="FFFFFF"/>
            <w:hideMark/>
          </w:tcPr>
          <w:p w:rsidR="00263D08" w:rsidRPr="00F21A24" w:rsidRDefault="00263D08" w:rsidP="00BE53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263D08" w:rsidRPr="00F21A24" w:rsidTr="00BE535D">
        <w:trPr>
          <w:trHeight w:val="553"/>
          <w:jc w:val="center"/>
        </w:trPr>
        <w:tc>
          <w:tcPr>
            <w:tcW w:w="1329" w:type="dxa"/>
            <w:shd w:val="clear" w:color="auto" w:fill="FFFFFF"/>
          </w:tcPr>
          <w:p w:rsidR="00263D08" w:rsidRPr="00F21A24" w:rsidRDefault="00263D08" w:rsidP="00BE53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  <w:p w:rsidR="00263D08" w:rsidRPr="00F21A24" w:rsidRDefault="00263D08" w:rsidP="00BE53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FFFFFF"/>
          </w:tcPr>
          <w:p w:rsidR="00263D08" w:rsidRPr="00F21A24" w:rsidRDefault="00263D08" w:rsidP="00BE5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Физкультминутки, динамические паузы</w:t>
            </w:r>
          </w:p>
        </w:tc>
        <w:tc>
          <w:tcPr>
            <w:tcW w:w="1063" w:type="dxa"/>
            <w:shd w:val="clear" w:color="auto" w:fill="FFFFFF"/>
          </w:tcPr>
          <w:p w:rsidR="00263D08" w:rsidRPr="00F21A24" w:rsidRDefault="00263D08" w:rsidP="00BE53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263D08" w:rsidRPr="00F21A24" w:rsidRDefault="00263D08" w:rsidP="00BE53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</w:tcPr>
          <w:p w:rsidR="00263D08" w:rsidRPr="00F21A24" w:rsidRDefault="00263D08" w:rsidP="00BE53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328" w:type="dxa"/>
            <w:shd w:val="clear" w:color="auto" w:fill="FFFFFF"/>
          </w:tcPr>
          <w:p w:rsidR="00263D08" w:rsidRPr="00F21A24" w:rsidRDefault="00263D08" w:rsidP="00BE53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263D08" w:rsidRPr="00F21A24" w:rsidTr="00BE535D">
        <w:trPr>
          <w:trHeight w:val="412"/>
          <w:jc w:val="center"/>
        </w:trPr>
        <w:tc>
          <w:tcPr>
            <w:tcW w:w="1329" w:type="dxa"/>
            <w:shd w:val="clear" w:color="auto" w:fill="FFFFFF"/>
          </w:tcPr>
          <w:p w:rsidR="00263D08" w:rsidRPr="00F21A24" w:rsidRDefault="00263D08" w:rsidP="00BE53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4678" w:type="dxa"/>
            <w:shd w:val="clear" w:color="auto" w:fill="FFFFFF"/>
          </w:tcPr>
          <w:p w:rsidR="00263D08" w:rsidRPr="00F21A24" w:rsidRDefault="00263D08" w:rsidP="00BE5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Релаксация </w:t>
            </w:r>
          </w:p>
        </w:tc>
        <w:tc>
          <w:tcPr>
            <w:tcW w:w="1063" w:type="dxa"/>
            <w:shd w:val="clear" w:color="auto" w:fill="FFFFFF"/>
          </w:tcPr>
          <w:p w:rsidR="00263D08" w:rsidRPr="00F21A24" w:rsidRDefault="00263D08" w:rsidP="00BE53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/>
          </w:tcPr>
          <w:p w:rsidR="00263D08" w:rsidRPr="00F21A24" w:rsidRDefault="00263D08" w:rsidP="00BE53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</w:tcPr>
          <w:p w:rsidR="00263D08" w:rsidRPr="00F21A24" w:rsidRDefault="00263D08" w:rsidP="00BE53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328" w:type="dxa"/>
            <w:shd w:val="clear" w:color="auto" w:fill="FFFFFF"/>
          </w:tcPr>
          <w:p w:rsidR="00263D08" w:rsidRPr="00F21A24" w:rsidRDefault="00263D08" w:rsidP="00BE53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263D08" w:rsidRPr="00F21A24" w:rsidTr="00BE535D">
        <w:trPr>
          <w:trHeight w:val="585"/>
          <w:jc w:val="center"/>
        </w:trPr>
        <w:tc>
          <w:tcPr>
            <w:tcW w:w="1329" w:type="dxa"/>
            <w:shd w:val="clear" w:color="auto" w:fill="FFFFFF"/>
          </w:tcPr>
          <w:p w:rsidR="00263D08" w:rsidRPr="00F21A24" w:rsidRDefault="00263D08" w:rsidP="00BE53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4678" w:type="dxa"/>
            <w:shd w:val="clear" w:color="auto" w:fill="FFFFFF"/>
          </w:tcPr>
          <w:p w:rsidR="00263D08" w:rsidRPr="00F21A24" w:rsidRDefault="00263D08" w:rsidP="00BE5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средства обучения</w:t>
            </w:r>
          </w:p>
        </w:tc>
        <w:tc>
          <w:tcPr>
            <w:tcW w:w="1063" w:type="dxa"/>
            <w:shd w:val="clear" w:color="auto" w:fill="FFFFFF"/>
          </w:tcPr>
          <w:p w:rsidR="00263D08" w:rsidRPr="00F21A24" w:rsidRDefault="00263D08" w:rsidP="00BE53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263D08" w:rsidRPr="00F21A24" w:rsidRDefault="00263D08" w:rsidP="00BE53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</w:tcPr>
          <w:p w:rsidR="00263D08" w:rsidRPr="00F21A24" w:rsidRDefault="00263D08" w:rsidP="00BE53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28" w:type="dxa"/>
            <w:shd w:val="clear" w:color="auto" w:fill="FFFFFF"/>
          </w:tcPr>
          <w:p w:rsidR="00263D08" w:rsidRPr="00F21A24" w:rsidRDefault="00263D08" w:rsidP="00BE53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263D08" w:rsidRPr="00F21A24" w:rsidTr="00BE535D">
        <w:trPr>
          <w:trHeight w:val="742"/>
          <w:jc w:val="center"/>
        </w:trPr>
        <w:tc>
          <w:tcPr>
            <w:tcW w:w="1329" w:type="dxa"/>
            <w:shd w:val="clear" w:color="auto" w:fill="FFFFFF"/>
          </w:tcPr>
          <w:p w:rsidR="00263D08" w:rsidRPr="00F21A24" w:rsidRDefault="00263D08" w:rsidP="00BE53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11</w:t>
            </w:r>
          </w:p>
          <w:p w:rsidR="00263D08" w:rsidRPr="00F21A24" w:rsidRDefault="00263D08" w:rsidP="00BE53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FFFFFF"/>
          </w:tcPr>
          <w:p w:rsidR="00263D08" w:rsidRPr="00F21A24" w:rsidRDefault="00263D08" w:rsidP="00BE5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b/>
                <w:sz w:val="24"/>
                <w:szCs w:val="24"/>
              </w:rPr>
              <w:t>Артикуляционная, дыхательная, пальчиковая гимнастика</w:t>
            </w:r>
          </w:p>
        </w:tc>
        <w:tc>
          <w:tcPr>
            <w:tcW w:w="1063" w:type="dxa"/>
            <w:shd w:val="clear" w:color="auto" w:fill="FFFFFF"/>
          </w:tcPr>
          <w:p w:rsidR="00263D08" w:rsidRPr="00F21A24" w:rsidRDefault="00263D08" w:rsidP="00BE53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/>
          </w:tcPr>
          <w:p w:rsidR="00263D08" w:rsidRPr="00F21A24" w:rsidRDefault="00263D08" w:rsidP="00BE53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</w:tcPr>
          <w:p w:rsidR="00263D08" w:rsidRPr="00F21A24" w:rsidRDefault="00263D08" w:rsidP="00BE53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328" w:type="dxa"/>
            <w:shd w:val="clear" w:color="auto" w:fill="FFFFFF"/>
          </w:tcPr>
          <w:p w:rsidR="00263D08" w:rsidRPr="00F21A24" w:rsidRDefault="00263D08" w:rsidP="00BE53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263D08" w:rsidRPr="00F21A24" w:rsidTr="00BE535D">
        <w:trPr>
          <w:trHeight w:val="345"/>
          <w:jc w:val="center"/>
        </w:trPr>
        <w:tc>
          <w:tcPr>
            <w:tcW w:w="1329" w:type="dxa"/>
            <w:shd w:val="clear" w:color="auto" w:fill="FFFFFF"/>
          </w:tcPr>
          <w:p w:rsidR="00263D08" w:rsidRPr="00F21A24" w:rsidRDefault="00263D08" w:rsidP="00BE53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4678" w:type="dxa"/>
            <w:shd w:val="clear" w:color="auto" w:fill="FFFFFF"/>
          </w:tcPr>
          <w:p w:rsidR="00263D08" w:rsidRPr="00F21A24" w:rsidRDefault="00263D08" w:rsidP="00BE5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b/>
                <w:sz w:val="24"/>
                <w:szCs w:val="24"/>
              </w:rPr>
              <w:t>Развлечения, спектакль</w:t>
            </w:r>
          </w:p>
        </w:tc>
        <w:tc>
          <w:tcPr>
            <w:tcW w:w="1063" w:type="dxa"/>
            <w:shd w:val="clear" w:color="auto" w:fill="FFFFFF"/>
          </w:tcPr>
          <w:p w:rsidR="00263D08" w:rsidRPr="00F21A24" w:rsidRDefault="00263D08" w:rsidP="00BE53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FFFFFF"/>
          </w:tcPr>
          <w:p w:rsidR="00263D08" w:rsidRPr="00F21A24" w:rsidRDefault="00263D08" w:rsidP="00BE53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</w:tcPr>
          <w:p w:rsidR="00263D08" w:rsidRPr="00F21A24" w:rsidRDefault="00263D08" w:rsidP="00BE53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328" w:type="dxa"/>
            <w:shd w:val="clear" w:color="auto" w:fill="FFFFFF"/>
          </w:tcPr>
          <w:p w:rsidR="00263D08" w:rsidRPr="00F21A24" w:rsidRDefault="00263D08" w:rsidP="00BE53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263D08" w:rsidRPr="00F21A24" w:rsidTr="00BE535D">
        <w:trPr>
          <w:trHeight w:val="345"/>
          <w:jc w:val="center"/>
        </w:trPr>
        <w:tc>
          <w:tcPr>
            <w:tcW w:w="1329" w:type="dxa"/>
            <w:shd w:val="clear" w:color="auto" w:fill="FFFFFF"/>
          </w:tcPr>
          <w:p w:rsidR="00263D08" w:rsidRPr="00F21A24" w:rsidRDefault="00263D08" w:rsidP="00BE53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4678" w:type="dxa"/>
            <w:shd w:val="clear" w:color="auto" w:fill="FFFFFF"/>
          </w:tcPr>
          <w:p w:rsidR="00263D08" w:rsidRPr="00F21A24" w:rsidRDefault="00263D08" w:rsidP="00BE5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Диагностика</w:t>
            </w:r>
          </w:p>
        </w:tc>
        <w:tc>
          <w:tcPr>
            <w:tcW w:w="1063" w:type="dxa"/>
            <w:shd w:val="clear" w:color="auto" w:fill="FFFFFF"/>
          </w:tcPr>
          <w:p w:rsidR="00263D08" w:rsidRPr="00F21A24" w:rsidRDefault="00263D08" w:rsidP="00BE53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263D08" w:rsidRPr="00F21A24" w:rsidRDefault="00263D08" w:rsidP="00BE53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</w:tcPr>
          <w:p w:rsidR="00263D08" w:rsidRPr="00F21A24" w:rsidRDefault="00263D08" w:rsidP="00BE53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28" w:type="dxa"/>
            <w:shd w:val="clear" w:color="auto" w:fill="FFFFFF"/>
          </w:tcPr>
          <w:p w:rsidR="00263D08" w:rsidRPr="00F21A24" w:rsidRDefault="00263D08" w:rsidP="00BE53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263D08" w:rsidRPr="00F21A24" w:rsidTr="00BE535D">
        <w:trPr>
          <w:trHeight w:val="379"/>
          <w:jc w:val="center"/>
        </w:trPr>
        <w:tc>
          <w:tcPr>
            <w:tcW w:w="1329" w:type="dxa"/>
            <w:shd w:val="clear" w:color="auto" w:fill="FFFFFF"/>
            <w:hideMark/>
          </w:tcPr>
          <w:p w:rsidR="00263D08" w:rsidRPr="00F21A24" w:rsidRDefault="00263D08" w:rsidP="00BE53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FFFFFF"/>
            <w:hideMark/>
          </w:tcPr>
          <w:p w:rsidR="00263D08" w:rsidRPr="00F21A24" w:rsidRDefault="00263D08" w:rsidP="00BE5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часов:</w:t>
            </w:r>
          </w:p>
        </w:tc>
        <w:tc>
          <w:tcPr>
            <w:tcW w:w="1063" w:type="dxa"/>
            <w:shd w:val="clear" w:color="auto" w:fill="FFFFFF"/>
            <w:hideMark/>
          </w:tcPr>
          <w:p w:rsidR="00263D08" w:rsidRPr="00F21A24" w:rsidRDefault="00263D08" w:rsidP="00BE53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  <w:r w:rsidRPr="00F21A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FFFFFF"/>
            <w:hideMark/>
          </w:tcPr>
          <w:p w:rsidR="00263D08" w:rsidRPr="00F21A24" w:rsidRDefault="00263D08" w:rsidP="00BE53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263D08" w:rsidRPr="00F21A24" w:rsidRDefault="00263D08" w:rsidP="00BE53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28" w:type="dxa"/>
            <w:shd w:val="clear" w:color="auto" w:fill="FFFFFF"/>
            <w:hideMark/>
          </w:tcPr>
          <w:p w:rsidR="00263D08" w:rsidRPr="00F21A24" w:rsidRDefault="00263D08" w:rsidP="00BE53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  <w:r w:rsidRPr="00F21A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</w:tbl>
    <w:p w:rsidR="00263D08" w:rsidRPr="00F21A24" w:rsidRDefault="00263D08" w:rsidP="00263D0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4137" w:rsidRPr="00F21A24" w:rsidRDefault="006D4137" w:rsidP="006D4137">
      <w:pPr>
        <w:tabs>
          <w:tab w:val="left" w:pos="195"/>
          <w:tab w:val="center" w:pos="4819"/>
        </w:tabs>
        <w:rPr>
          <w:rFonts w:ascii="Times New Roman" w:hAnsi="Times New Roman" w:cs="Times New Roman"/>
          <w:b/>
          <w:sz w:val="24"/>
          <w:szCs w:val="24"/>
        </w:rPr>
      </w:pPr>
      <w:r w:rsidRPr="00F21A24">
        <w:rPr>
          <w:rFonts w:ascii="Times New Roman" w:hAnsi="Times New Roman" w:cs="Times New Roman"/>
          <w:b/>
          <w:sz w:val="24"/>
          <w:szCs w:val="24"/>
        </w:rPr>
        <w:tab/>
      </w:r>
    </w:p>
    <w:p w:rsidR="006D4137" w:rsidRPr="00F21A24" w:rsidRDefault="006D4137" w:rsidP="006D4137">
      <w:pPr>
        <w:tabs>
          <w:tab w:val="left" w:pos="195"/>
          <w:tab w:val="center" w:pos="4819"/>
        </w:tabs>
        <w:rPr>
          <w:rFonts w:ascii="Times New Roman" w:hAnsi="Times New Roman" w:cs="Times New Roman"/>
          <w:b/>
          <w:sz w:val="24"/>
          <w:szCs w:val="24"/>
        </w:rPr>
      </w:pPr>
    </w:p>
    <w:p w:rsidR="006D4137" w:rsidRPr="00F21A24" w:rsidRDefault="006D4137" w:rsidP="006D4137">
      <w:pPr>
        <w:tabs>
          <w:tab w:val="left" w:pos="195"/>
          <w:tab w:val="center" w:pos="4819"/>
        </w:tabs>
        <w:rPr>
          <w:rFonts w:ascii="Times New Roman" w:hAnsi="Times New Roman" w:cs="Times New Roman"/>
          <w:b/>
          <w:sz w:val="24"/>
          <w:szCs w:val="24"/>
        </w:rPr>
      </w:pPr>
    </w:p>
    <w:p w:rsidR="004C0B64" w:rsidRPr="00F21A24" w:rsidRDefault="004C0B64" w:rsidP="0054438C">
      <w:pPr>
        <w:tabs>
          <w:tab w:val="left" w:pos="195"/>
          <w:tab w:val="center" w:pos="4819"/>
        </w:tabs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B12DCC" w:rsidRPr="00F21A24" w:rsidRDefault="00B12DCC" w:rsidP="0054438C">
      <w:pPr>
        <w:tabs>
          <w:tab w:val="left" w:pos="195"/>
          <w:tab w:val="center" w:pos="481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1A2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Перспективно – тематический план проведения НОД</w:t>
      </w:r>
      <w:r w:rsidR="00EE7055" w:rsidRPr="00F21A2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по</w:t>
      </w:r>
      <w:r w:rsidR="006F54C1" w:rsidRPr="00F21A2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F21A2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театрализованной деятельности для детей</w:t>
      </w:r>
      <w:r w:rsidR="0054438C" w:rsidRPr="00F21A2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F21A2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2 младшей группы</w:t>
      </w:r>
    </w:p>
    <w:p w:rsidR="00B12DCC" w:rsidRPr="00F21A24" w:rsidRDefault="00B12DCC" w:rsidP="0054438C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tbl>
      <w:tblPr>
        <w:tblW w:w="10491" w:type="dxa"/>
        <w:tblInd w:w="-318" w:type="dxa"/>
        <w:tblBorders>
          <w:top w:val="single" w:sz="12" w:space="0" w:color="7030A0"/>
          <w:left w:val="single" w:sz="12" w:space="0" w:color="7030A0"/>
          <w:bottom w:val="single" w:sz="12" w:space="0" w:color="7030A0"/>
          <w:right w:val="single" w:sz="12" w:space="0" w:color="7030A0"/>
          <w:insideH w:val="single" w:sz="12" w:space="0" w:color="7030A0"/>
          <w:insideV w:val="single" w:sz="12" w:space="0" w:color="7030A0"/>
        </w:tblBorders>
        <w:tblLook w:val="00A0" w:firstRow="1" w:lastRow="0" w:firstColumn="1" w:lastColumn="0" w:noHBand="0" w:noVBand="0"/>
      </w:tblPr>
      <w:tblGrid>
        <w:gridCol w:w="1437"/>
        <w:gridCol w:w="2440"/>
        <w:gridCol w:w="2255"/>
        <w:gridCol w:w="2239"/>
        <w:gridCol w:w="2120"/>
      </w:tblGrid>
      <w:tr w:rsidR="00B12DCC" w:rsidRPr="00F21A24" w:rsidTr="003963CE">
        <w:trPr>
          <w:trHeight w:val="480"/>
        </w:trPr>
        <w:tc>
          <w:tcPr>
            <w:tcW w:w="1437" w:type="dxa"/>
          </w:tcPr>
          <w:p w:rsidR="00B12DCC" w:rsidRPr="00F21A24" w:rsidRDefault="00B12DCC" w:rsidP="003963C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2440" w:type="dxa"/>
          </w:tcPr>
          <w:p w:rsidR="00B12DCC" w:rsidRPr="00F21A24" w:rsidRDefault="00B12DCC" w:rsidP="003963C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 неделя</w:t>
            </w:r>
          </w:p>
        </w:tc>
        <w:tc>
          <w:tcPr>
            <w:tcW w:w="2255" w:type="dxa"/>
          </w:tcPr>
          <w:p w:rsidR="00B12DCC" w:rsidRPr="00F21A24" w:rsidRDefault="00B12DCC" w:rsidP="003963C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 неделя</w:t>
            </w:r>
          </w:p>
        </w:tc>
        <w:tc>
          <w:tcPr>
            <w:tcW w:w="2239" w:type="dxa"/>
          </w:tcPr>
          <w:p w:rsidR="00B12DCC" w:rsidRPr="00F21A24" w:rsidRDefault="00B12DCC" w:rsidP="003963C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 неделя</w:t>
            </w:r>
          </w:p>
        </w:tc>
        <w:tc>
          <w:tcPr>
            <w:tcW w:w="2120" w:type="dxa"/>
          </w:tcPr>
          <w:p w:rsidR="00B12DCC" w:rsidRPr="00F21A24" w:rsidRDefault="00B12DCC" w:rsidP="003963C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4 неделя</w:t>
            </w:r>
          </w:p>
        </w:tc>
      </w:tr>
      <w:tr w:rsidR="00B12DCC" w:rsidRPr="00F21A24" w:rsidTr="0054438C">
        <w:trPr>
          <w:trHeight w:val="413"/>
        </w:trPr>
        <w:tc>
          <w:tcPr>
            <w:tcW w:w="1437" w:type="dxa"/>
            <w:tcBorders>
              <w:bottom w:val="single" w:sz="4" w:space="0" w:color="auto"/>
            </w:tcBorders>
          </w:tcPr>
          <w:p w:rsidR="00B12DCC" w:rsidRPr="00F21A24" w:rsidRDefault="00B12DCC" w:rsidP="005443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440" w:type="dxa"/>
            <w:tcBorders>
              <w:bottom w:val="single" w:sz="4" w:space="0" w:color="auto"/>
            </w:tcBorders>
          </w:tcPr>
          <w:p w:rsidR="009B6A65" w:rsidRPr="00F21A24" w:rsidRDefault="00B12DCC" w:rsidP="0054438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Давайте </w:t>
            </w:r>
            <w:r w:rsidR="0054438C"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познакомимся</w:t>
            </w:r>
          </w:p>
        </w:tc>
        <w:tc>
          <w:tcPr>
            <w:tcW w:w="2255" w:type="dxa"/>
            <w:tcBorders>
              <w:bottom w:val="single" w:sz="4" w:space="0" w:color="auto"/>
            </w:tcBorders>
          </w:tcPr>
          <w:p w:rsidR="009B6A65" w:rsidRPr="00F21A24" w:rsidRDefault="00B12DCC" w:rsidP="005443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Ох, уж этот </w:t>
            </w:r>
            <w:r w:rsidR="0054438C"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театр!</w:t>
            </w:r>
          </w:p>
        </w:tc>
        <w:tc>
          <w:tcPr>
            <w:tcW w:w="2239" w:type="dxa"/>
            <w:tcBorders>
              <w:bottom w:val="single" w:sz="4" w:space="0" w:color="auto"/>
            </w:tcBorders>
          </w:tcPr>
          <w:p w:rsidR="009B6A65" w:rsidRPr="00F21A24" w:rsidRDefault="00B12DCC" w:rsidP="0054438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Для деда, для </w:t>
            </w:r>
            <w:r w:rsidR="0054438C"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бабы Курочк</w:t>
            </w:r>
            <w:proofErr w:type="gramStart"/>
            <w:r w:rsidR="0054438C"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а-</w:t>
            </w:r>
            <w:proofErr w:type="gramEnd"/>
            <w:r w:rsidR="0054438C"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Ряба яичко снесла золотое</w:t>
            </w:r>
          </w:p>
        </w:tc>
        <w:tc>
          <w:tcPr>
            <w:tcW w:w="2120" w:type="dxa"/>
            <w:tcBorders>
              <w:bottom w:val="single" w:sz="4" w:space="0" w:color="auto"/>
            </w:tcBorders>
          </w:tcPr>
          <w:p w:rsidR="009B6A65" w:rsidRPr="00F21A24" w:rsidRDefault="00B12DCC" w:rsidP="005443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Ходит осень по </w:t>
            </w:r>
            <w:r w:rsidR="0054438C"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дорожкам (по сказке «Теремок»)</w:t>
            </w:r>
          </w:p>
        </w:tc>
      </w:tr>
      <w:tr w:rsidR="0054438C" w:rsidRPr="00F21A24" w:rsidTr="0054438C">
        <w:trPr>
          <w:trHeight w:val="2160"/>
        </w:trPr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</w:tcPr>
          <w:p w:rsidR="0054438C" w:rsidRPr="00F21A24" w:rsidRDefault="0054438C" w:rsidP="005443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Октябрь</w:t>
            </w:r>
          </w:p>
          <w:p w:rsidR="0054438C" w:rsidRPr="00F21A24" w:rsidRDefault="0054438C" w:rsidP="005443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54438C" w:rsidRPr="00F21A24" w:rsidRDefault="0054438C" w:rsidP="005443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54438C" w:rsidRPr="00F21A24" w:rsidRDefault="0054438C" w:rsidP="005443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54438C" w:rsidRPr="00F21A24" w:rsidRDefault="0054438C" w:rsidP="005443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54438C" w:rsidRPr="00F21A24" w:rsidRDefault="0054438C" w:rsidP="005443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54438C" w:rsidRPr="00F21A24" w:rsidRDefault="0054438C" w:rsidP="005443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single" w:sz="4" w:space="0" w:color="auto"/>
              <w:bottom w:val="single" w:sz="4" w:space="0" w:color="auto"/>
            </w:tcBorders>
          </w:tcPr>
          <w:p w:rsidR="0054438C" w:rsidRPr="00F21A24" w:rsidRDefault="0054438C" w:rsidP="0054438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Прогулка по лесу </w:t>
            </w:r>
          </w:p>
          <w:p w:rsidR="0054438C" w:rsidRPr="00F21A24" w:rsidRDefault="0054438C" w:rsidP="0054438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4438C" w:rsidRPr="00F21A24" w:rsidRDefault="0054438C" w:rsidP="0054438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4438C" w:rsidRPr="00F21A24" w:rsidRDefault="0054438C" w:rsidP="0054438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4438C" w:rsidRPr="00F21A24" w:rsidRDefault="0054438C" w:rsidP="0054438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4438C" w:rsidRPr="00F21A24" w:rsidRDefault="0054438C" w:rsidP="0054438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4438C" w:rsidRPr="00F21A24" w:rsidRDefault="0054438C" w:rsidP="0054438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bottom w:val="single" w:sz="4" w:space="0" w:color="auto"/>
            </w:tcBorders>
          </w:tcPr>
          <w:p w:rsidR="0054438C" w:rsidRPr="00F21A24" w:rsidRDefault="0054438C" w:rsidP="005443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Мы играем и поем </w:t>
            </w:r>
          </w:p>
          <w:p w:rsidR="0054438C" w:rsidRPr="00F21A24" w:rsidRDefault="0054438C" w:rsidP="005443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4438C" w:rsidRPr="00F21A24" w:rsidRDefault="0054438C" w:rsidP="005443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4438C" w:rsidRPr="00F21A24" w:rsidRDefault="0054438C" w:rsidP="005443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4438C" w:rsidRPr="00F21A24" w:rsidRDefault="0054438C" w:rsidP="005443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4438C" w:rsidRPr="00F21A24" w:rsidRDefault="0054438C" w:rsidP="005443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bottom w:val="single" w:sz="4" w:space="0" w:color="auto"/>
            </w:tcBorders>
          </w:tcPr>
          <w:p w:rsidR="0054438C" w:rsidRPr="00F21A24" w:rsidRDefault="0054438C" w:rsidP="0054438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Забыла девочка котенка покормить, не мог он вспомнить, как покушать попросить</w:t>
            </w: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</w:tcPr>
          <w:p w:rsidR="0054438C" w:rsidRPr="00F21A24" w:rsidRDefault="0054438C" w:rsidP="005443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Про котенка, который забыл, как надо </w:t>
            </w:r>
          </w:p>
          <w:p w:rsidR="0054438C" w:rsidRPr="00F21A24" w:rsidRDefault="0054438C" w:rsidP="005443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просить есть</w:t>
            </w:r>
          </w:p>
          <w:p w:rsidR="0054438C" w:rsidRPr="00F21A24" w:rsidRDefault="0054438C" w:rsidP="005443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4438C" w:rsidRPr="00F21A24" w:rsidRDefault="0054438C" w:rsidP="005443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4438C" w:rsidRPr="00F21A24" w:rsidRDefault="0054438C" w:rsidP="005443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438C" w:rsidRPr="00F21A24" w:rsidTr="003963CE">
        <w:trPr>
          <w:trHeight w:val="1519"/>
        </w:trPr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</w:tcPr>
          <w:p w:rsidR="0054438C" w:rsidRPr="00F21A24" w:rsidRDefault="0054438C" w:rsidP="005443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Ноябрь</w:t>
            </w:r>
          </w:p>
          <w:p w:rsidR="0054438C" w:rsidRPr="00F21A24" w:rsidRDefault="0054438C" w:rsidP="005443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54438C" w:rsidRPr="00F21A24" w:rsidRDefault="0054438C" w:rsidP="005443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54438C" w:rsidRPr="00F21A24" w:rsidRDefault="0054438C" w:rsidP="005443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54438C" w:rsidRPr="00F21A24" w:rsidRDefault="0054438C" w:rsidP="003963C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single" w:sz="4" w:space="0" w:color="auto"/>
              <w:bottom w:val="single" w:sz="4" w:space="0" w:color="auto"/>
            </w:tcBorders>
          </w:tcPr>
          <w:p w:rsidR="0054438C" w:rsidRPr="00F21A24" w:rsidRDefault="0054438C" w:rsidP="0054438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«Уронили мишку на пол» по стихотворениям А. </w:t>
            </w:r>
            <w:proofErr w:type="spellStart"/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Барто</w:t>
            </w:r>
            <w:proofErr w:type="spellEnd"/>
          </w:p>
        </w:tc>
        <w:tc>
          <w:tcPr>
            <w:tcW w:w="2255" w:type="dxa"/>
            <w:tcBorders>
              <w:top w:val="single" w:sz="4" w:space="0" w:color="auto"/>
              <w:bottom w:val="single" w:sz="4" w:space="0" w:color="auto"/>
            </w:tcBorders>
          </w:tcPr>
          <w:p w:rsidR="0054438C" w:rsidRPr="00F21A24" w:rsidRDefault="0054438C" w:rsidP="005443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Курица с цыплятами</w:t>
            </w:r>
          </w:p>
          <w:p w:rsidR="0054438C" w:rsidRPr="00F21A24" w:rsidRDefault="0054438C" w:rsidP="005443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4438C" w:rsidRPr="00F21A24" w:rsidRDefault="0054438C" w:rsidP="005443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bottom w:val="single" w:sz="4" w:space="0" w:color="auto"/>
            </w:tcBorders>
          </w:tcPr>
          <w:p w:rsidR="0054438C" w:rsidRPr="00F21A24" w:rsidRDefault="0054438C" w:rsidP="0054438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Быстро времечко пройдет, и Цыпленок подрастет</w:t>
            </w: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</w:tcPr>
          <w:p w:rsidR="0054438C" w:rsidRPr="00F21A24" w:rsidRDefault="0054438C" w:rsidP="005443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Мы водили хоровод</w:t>
            </w:r>
          </w:p>
          <w:p w:rsidR="0054438C" w:rsidRPr="00F21A24" w:rsidRDefault="0054438C" w:rsidP="005443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4438C" w:rsidRPr="00F21A24" w:rsidRDefault="0054438C" w:rsidP="005443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438C" w:rsidRPr="00F21A24" w:rsidTr="003963CE">
        <w:trPr>
          <w:trHeight w:val="1174"/>
        </w:trPr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</w:tcPr>
          <w:p w:rsidR="0054438C" w:rsidRPr="00F21A24" w:rsidRDefault="0054438C" w:rsidP="005443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Декабрь</w:t>
            </w:r>
          </w:p>
          <w:p w:rsidR="0054438C" w:rsidRPr="00F21A24" w:rsidRDefault="0054438C" w:rsidP="005443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54438C" w:rsidRPr="00F21A24" w:rsidRDefault="0054438C" w:rsidP="005443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54438C" w:rsidRPr="00F21A24" w:rsidRDefault="0054438C" w:rsidP="003963C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single" w:sz="4" w:space="0" w:color="auto"/>
              <w:bottom w:val="single" w:sz="4" w:space="0" w:color="auto"/>
            </w:tcBorders>
          </w:tcPr>
          <w:p w:rsidR="0054438C" w:rsidRPr="00F21A24" w:rsidRDefault="0054438C" w:rsidP="0054438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Заюшкина</w:t>
            </w:r>
            <w:proofErr w:type="spellEnd"/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избушка (театр конусной игрушки)</w:t>
            </w:r>
          </w:p>
        </w:tc>
        <w:tc>
          <w:tcPr>
            <w:tcW w:w="2255" w:type="dxa"/>
            <w:tcBorders>
              <w:top w:val="single" w:sz="4" w:space="0" w:color="auto"/>
              <w:bottom w:val="single" w:sz="4" w:space="0" w:color="auto"/>
            </w:tcBorders>
          </w:tcPr>
          <w:p w:rsidR="0054438C" w:rsidRPr="00F21A24" w:rsidRDefault="0054438C" w:rsidP="005443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Ох, трудна работа – выгнать лису</w:t>
            </w:r>
          </w:p>
          <w:p w:rsidR="0054438C" w:rsidRPr="00F21A24" w:rsidRDefault="0054438C" w:rsidP="005443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bottom w:val="single" w:sz="4" w:space="0" w:color="auto"/>
            </w:tcBorders>
          </w:tcPr>
          <w:p w:rsidR="0054438C" w:rsidRPr="00F21A24" w:rsidRDefault="0054438C" w:rsidP="0054438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Возьмем Мишку на прогулку</w:t>
            </w:r>
          </w:p>
          <w:p w:rsidR="0054438C" w:rsidRPr="00F21A24" w:rsidRDefault="0054438C" w:rsidP="0054438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4438C" w:rsidRPr="00F21A24" w:rsidRDefault="0054438C" w:rsidP="0054438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</w:tcPr>
          <w:p w:rsidR="0054438C" w:rsidRPr="00F21A24" w:rsidRDefault="0054438C" w:rsidP="005443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Пришел Мишка с прогулки</w:t>
            </w:r>
          </w:p>
          <w:p w:rsidR="0054438C" w:rsidRPr="00F21A24" w:rsidRDefault="0054438C" w:rsidP="005443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438C" w:rsidRPr="00F21A24" w:rsidTr="0054438C">
        <w:trPr>
          <w:trHeight w:val="1341"/>
        </w:trPr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</w:tcPr>
          <w:p w:rsidR="0054438C" w:rsidRPr="00F21A24" w:rsidRDefault="0054438C" w:rsidP="005443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Январь</w:t>
            </w:r>
          </w:p>
          <w:p w:rsidR="0054438C" w:rsidRPr="00F21A24" w:rsidRDefault="0054438C" w:rsidP="005443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54438C" w:rsidRPr="00F21A24" w:rsidRDefault="0054438C" w:rsidP="005443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54438C" w:rsidRPr="00F21A24" w:rsidRDefault="0054438C" w:rsidP="005443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single" w:sz="4" w:space="0" w:color="auto"/>
              <w:bottom w:val="single" w:sz="4" w:space="0" w:color="auto"/>
            </w:tcBorders>
          </w:tcPr>
          <w:p w:rsidR="0054438C" w:rsidRPr="00F21A24" w:rsidRDefault="0054438C" w:rsidP="0054438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Потеряли котятки по дороге перчатки</w:t>
            </w:r>
          </w:p>
          <w:p w:rsidR="0054438C" w:rsidRPr="00F21A24" w:rsidRDefault="0054438C" w:rsidP="0054438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bottom w:val="single" w:sz="4" w:space="0" w:color="auto"/>
            </w:tcBorders>
          </w:tcPr>
          <w:p w:rsidR="0054438C" w:rsidRPr="00F21A24" w:rsidRDefault="0054438C" w:rsidP="005443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Отыскали перчатки, вот спасибо, котятки!</w:t>
            </w:r>
          </w:p>
        </w:tc>
        <w:tc>
          <w:tcPr>
            <w:tcW w:w="2239" w:type="dxa"/>
            <w:tcBorders>
              <w:top w:val="single" w:sz="4" w:space="0" w:color="auto"/>
              <w:bottom w:val="single" w:sz="4" w:space="0" w:color="auto"/>
            </w:tcBorders>
          </w:tcPr>
          <w:p w:rsidR="0054438C" w:rsidRPr="00F21A24" w:rsidRDefault="0054438C" w:rsidP="0054438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Встали детки в кружок – закружились как снежок</w:t>
            </w: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</w:tcPr>
          <w:p w:rsidR="0054438C" w:rsidRPr="00F21A24" w:rsidRDefault="0054438C" w:rsidP="005443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Как собака друга искала</w:t>
            </w:r>
          </w:p>
          <w:p w:rsidR="0054438C" w:rsidRPr="00F21A24" w:rsidRDefault="0054438C" w:rsidP="005443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4438C" w:rsidRPr="00F21A24" w:rsidRDefault="0054438C" w:rsidP="005443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438C" w:rsidRPr="00F21A24" w:rsidTr="003963CE">
        <w:trPr>
          <w:trHeight w:val="1961"/>
        </w:trPr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</w:tcPr>
          <w:p w:rsidR="0054438C" w:rsidRPr="00F21A24" w:rsidRDefault="0054438C" w:rsidP="005443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lastRenderedPageBreak/>
              <w:t>Февраль</w:t>
            </w:r>
          </w:p>
          <w:p w:rsidR="0054438C" w:rsidRPr="00F21A24" w:rsidRDefault="0054438C" w:rsidP="005443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54438C" w:rsidRPr="00F21A24" w:rsidRDefault="0054438C" w:rsidP="005443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54438C" w:rsidRPr="00F21A24" w:rsidRDefault="0054438C" w:rsidP="005443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54438C" w:rsidRPr="00F21A24" w:rsidRDefault="0054438C" w:rsidP="003963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single" w:sz="4" w:space="0" w:color="auto"/>
              <w:bottom w:val="single" w:sz="4" w:space="0" w:color="auto"/>
            </w:tcBorders>
          </w:tcPr>
          <w:p w:rsidR="0054438C" w:rsidRPr="00F21A24" w:rsidRDefault="0054438C" w:rsidP="0054438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Собачке грустно. Ей не спится, с кем собачке подружиться</w:t>
            </w:r>
          </w:p>
          <w:p w:rsidR="0054438C" w:rsidRPr="00F21A24" w:rsidRDefault="0054438C" w:rsidP="003963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bottom w:val="single" w:sz="4" w:space="0" w:color="auto"/>
            </w:tcBorders>
          </w:tcPr>
          <w:p w:rsidR="0054438C" w:rsidRPr="00F21A24" w:rsidRDefault="0054438C" w:rsidP="005443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Без друзей нам не прожить ни за что на свете</w:t>
            </w:r>
          </w:p>
          <w:p w:rsidR="0054438C" w:rsidRPr="00F21A24" w:rsidRDefault="0054438C" w:rsidP="005443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bottom w:val="single" w:sz="4" w:space="0" w:color="auto"/>
            </w:tcBorders>
          </w:tcPr>
          <w:p w:rsidR="0054438C" w:rsidRPr="00F21A24" w:rsidRDefault="0054438C" w:rsidP="0054438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гости к сказке (Колобок)</w:t>
            </w:r>
          </w:p>
          <w:p w:rsidR="0054438C" w:rsidRPr="00F21A24" w:rsidRDefault="0054438C" w:rsidP="0054438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4438C" w:rsidRPr="00F21A24" w:rsidRDefault="0054438C" w:rsidP="0054438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</w:tcPr>
          <w:p w:rsidR="0054438C" w:rsidRPr="00F21A24" w:rsidRDefault="0054438C" w:rsidP="003963C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«Колобок на новый лад» по мотивам русской народной сказки</w:t>
            </w:r>
          </w:p>
        </w:tc>
      </w:tr>
      <w:tr w:rsidR="0054438C" w:rsidRPr="00F21A24" w:rsidTr="003963CE">
        <w:trPr>
          <w:trHeight w:val="894"/>
        </w:trPr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</w:tcPr>
          <w:p w:rsidR="0054438C" w:rsidRPr="00F21A24" w:rsidRDefault="0054438C" w:rsidP="005443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Март</w:t>
            </w:r>
          </w:p>
          <w:p w:rsidR="0054438C" w:rsidRPr="00F21A24" w:rsidRDefault="0054438C" w:rsidP="005443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54438C" w:rsidRPr="00F21A24" w:rsidRDefault="0054438C" w:rsidP="005443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single" w:sz="4" w:space="0" w:color="auto"/>
              <w:bottom w:val="single" w:sz="4" w:space="0" w:color="auto"/>
            </w:tcBorders>
          </w:tcPr>
          <w:p w:rsidR="0054438C" w:rsidRPr="00F21A24" w:rsidRDefault="0054438C" w:rsidP="0054438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Весна пришла!</w:t>
            </w:r>
          </w:p>
          <w:p w:rsidR="0054438C" w:rsidRPr="00F21A24" w:rsidRDefault="0054438C" w:rsidP="0054438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4438C" w:rsidRPr="00F21A24" w:rsidRDefault="0054438C" w:rsidP="0054438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bottom w:val="single" w:sz="4" w:space="0" w:color="auto"/>
            </w:tcBorders>
          </w:tcPr>
          <w:p w:rsidR="0054438C" w:rsidRPr="00F21A24" w:rsidRDefault="0054438C" w:rsidP="005443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гости пальчики пришли</w:t>
            </w:r>
          </w:p>
        </w:tc>
        <w:tc>
          <w:tcPr>
            <w:tcW w:w="2239" w:type="dxa"/>
            <w:tcBorders>
              <w:top w:val="single" w:sz="4" w:space="0" w:color="auto"/>
              <w:bottom w:val="single" w:sz="4" w:space="0" w:color="auto"/>
            </w:tcBorders>
          </w:tcPr>
          <w:p w:rsidR="0054438C" w:rsidRPr="00F21A24" w:rsidRDefault="0054438C" w:rsidP="0054438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Воробей и кот</w:t>
            </w:r>
          </w:p>
          <w:p w:rsidR="0054438C" w:rsidRPr="00F21A24" w:rsidRDefault="0054438C" w:rsidP="0054438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4438C" w:rsidRPr="00F21A24" w:rsidRDefault="0054438C" w:rsidP="0054438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</w:tcPr>
          <w:p w:rsidR="0054438C" w:rsidRPr="00F21A24" w:rsidRDefault="0054438C" w:rsidP="005443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Хитрый воробышек обманул кота</w:t>
            </w:r>
          </w:p>
        </w:tc>
      </w:tr>
      <w:tr w:rsidR="003963CE" w:rsidRPr="00F21A24" w:rsidTr="003963CE">
        <w:trPr>
          <w:trHeight w:val="687"/>
        </w:trPr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</w:tcPr>
          <w:p w:rsidR="003963CE" w:rsidRPr="00F21A24" w:rsidRDefault="003963CE" w:rsidP="003963C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440" w:type="dxa"/>
            <w:tcBorders>
              <w:top w:val="single" w:sz="4" w:space="0" w:color="auto"/>
              <w:bottom w:val="single" w:sz="4" w:space="0" w:color="auto"/>
            </w:tcBorders>
          </w:tcPr>
          <w:p w:rsidR="003963CE" w:rsidRPr="00F21A24" w:rsidRDefault="003963CE" w:rsidP="0054438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гостях у дедушки Корнея</w:t>
            </w:r>
          </w:p>
        </w:tc>
        <w:tc>
          <w:tcPr>
            <w:tcW w:w="2255" w:type="dxa"/>
            <w:tcBorders>
              <w:top w:val="single" w:sz="4" w:space="0" w:color="auto"/>
              <w:bottom w:val="single" w:sz="4" w:space="0" w:color="auto"/>
            </w:tcBorders>
          </w:tcPr>
          <w:p w:rsidR="003963CE" w:rsidRPr="00F21A24" w:rsidRDefault="003963CE" w:rsidP="003963C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Два веселых гуся</w:t>
            </w:r>
          </w:p>
        </w:tc>
        <w:tc>
          <w:tcPr>
            <w:tcW w:w="2239" w:type="dxa"/>
            <w:tcBorders>
              <w:top w:val="single" w:sz="4" w:space="0" w:color="auto"/>
              <w:bottom w:val="single" w:sz="4" w:space="0" w:color="auto"/>
            </w:tcBorders>
          </w:tcPr>
          <w:p w:rsidR="003963CE" w:rsidRPr="00F21A24" w:rsidRDefault="003963CE" w:rsidP="003963C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Жили – были два гуся</w:t>
            </w: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</w:tcPr>
          <w:p w:rsidR="003963CE" w:rsidRPr="00F21A24" w:rsidRDefault="003963CE" w:rsidP="005443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Солнышко пригревает</w:t>
            </w:r>
          </w:p>
        </w:tc>
      </w:tr>
      <w:tr w:rsidR="003963CE" w:rsidRPr="00F21A24" w:rsidTr="003963CE">
        <w:trPr>
          <w:trHeight w:val="569"/>
        </w:trPr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</w:tcPr>
          <w:p w:rsidR="003963CE" w:rsidRPr="00F21A24" w:rsidRDefault="003963CE" w:rsidP="005443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440" w:type="dxa"/>
            <w:tcBorders>
              <w:top w:val="single" w:sz="4" w:space="0" w:color="auto"/>
              <w:bottom w:val="single" w:sz="4" w:space="0" w:color="auto"/>
            </w:tcBorders>
          </w:tcPr>
          <w:p w:rsidR="003963CE" w:rsidRPr="00F21A24" w:rsidRDefault="003963CE" w:rsidP="0054438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гостях у бабушки</w:t>
            </w:r>
          </w:p>
        </w:tc>
        <w:tc>
          <w:tcPr>
            <w:tcW w:w="2255" w:type="dxa"/>
            <w:tcBorders>
              <w:top w:val="single" w:sz="4" w:space="0" w:color="auto"/>
              <w:bottom w:val="single" w:sz="4" w:space="0" w:color="auto"/>
            </w:tcBorders>
          </w:tcPr>
          <w:p w:rsidR="003963CE" w:rsidRPr="00F21A24" w:rsidRDefault="003963CE" w:rsidP="005443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Ладушки-ладошки</w:t>
            </w:r>
          </w:p>
        </w:tc>
        <w:tc>
          <w:tcPr>
            <w:tcW w:w="2239" w:type="dxa"/>
            <w:tcBorders>
              <w:top w:val="single" w:sz="4" w:space="0" w:color="auto"/>
              <w:bottom w:val="single" w:sz="4" w:space="0" w:color="auto"/>
            </w:tcBorders>
          </w:tcPr>
          <w:p w:rsidR="003963CE" w:rsidRPr="00F21A24" w:rsidRDefault="003963CE" w:rsidP="0054438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Пчелки-детки, полетели!</w:t>
            </w: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</w:tcPr>
          <w:p w:rsidR="003963CE" w:rsidRPr="00F21A24" w:rsidRDefault="003963CE" w:rsidP="005443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 нам гости пришли!</w:t>
            </w:r>
          </w:p>
        </w:tc>
      </w:tr>
    </w:tbl>
    <w:p w:rsidR="00B12DCC" w:rsidRPr="00F21A24" w:rsidRDefault="00B12DCC" w:rsidP="0054438C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813B3" w:rsidRPr="00F21A24" w:rsidRDefault="002813B3" w:rsidP="00B12DCC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C0B64" w:rsidRPr="00F21A24" w:rsidRDefault="004C0B64" w:rsidP="00B12DCC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C0B64" w:rsidRPr="00F21A24" w:rsidRDefault="004C0B64" w:rsidP="00B12DCC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C0B64" w:rsidRPr="00F21A24" w:rsidRDefault="004C0B64" w:rsidP="00B12DCC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12DCC" w:rsidRPr="00F21A24" w:rsidRDefault="00B12DCC" w:rsidP="00B12DCC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1A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Учебно-тематический план </w:t>
      </w:r>
      <w:r w:rsidR="002A3B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занятий </w:t>
      </w:r>
      <w:r w:rsidR="00EE7055" w:rsidRPr="00F21A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 </w:t>
      </w:r>
      <w:r w:rsidRPr="00F21A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театрализованной деятельности</w:t>
      </w:r>
    </w:p>
    <w:p w:rsidR="00B12DCC" w:rsidRPr="00F21A24" w:rsidRDefault="00B12DCC" w:rsidP="00B12DCC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1A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для детей 2 младшей группы</w:t>
      </w:r>
    </w:p>
    <w:p w:rsidR="00B12DCC" w:rsidRPr="00F21A24" w:rsidRDefault="00B12DCC" w:rsidP="00B12DCC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10"/>
        <w:tblW w:w="10491" w:type="dxa"/>
        <w:tblInd w:w="-318" w:type="dxa"/>
        <w:tblBorders>
          <w:top w:val="single" w:sz="12" w:space="0" w:color="7030A0"/>
          <w:left w:val="single" w:sz="12" w:space="0" w:color="7030A0"/>
          <w:bottom w:val="single" w:sz="12" w:space="0" w:color="7030A0"/>
          <w:right w:val="single" w:sz="12" w:space="0" w:color="7030A0"/>
          <w:insideH w:val="single" w:sz="12" w:space="0" w:color="7030A0"/>
          <w:insideV w:val="single" w:sz="12" w:space="0" w:color="7030A0"/>
        </w:tblBorders>
        <w:tblLook w:val="04A0" w:firstRow="1" w:lastRow="0" w:firstColumn="1" w:lastColumn="0" w:noHBand="0" w:noVBand="1"/>
      </w:tblPr>
      <w:tblGrid>
        <w:gridCol w:w="1437"/>
        <w:gridCol w:w="6786"/>
        <w:gridCol w:w="2268"/>
      </w:tblGrid>
      <w:tr w:rsidR="00B12DCC" w:rsidRPr="00F21A24" w:rsidTr="003963CE">
        <w:tc>
          <w:tcPr>
            <w:tcW w:w="1437" w:type="dxa"/>
          </w:tcPr>
          <w:p w:rsidR="00B12DCC" w:rsidRPr="00F21A24" w:rsidRDefault="00B12DCC" w:rsidP="0054438C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 Месяц</w:t>
            </w:r>
          </w:p>
        </w:tc>
        <w:tc>
          <w:tcPr>
            <w:tcW w:w="6786" w:type="dxa"/>
          </w:tcPr>
          <w:p w:rsidR="00B12DCC" w:rsidRPr="00F21A24" w:rsidRDefault="00B12DCC" w:rsidP="0054438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 НОД</w:t>
            </w:r>
          </w:p>
        </w:tc>
        <w:tc>
          <w:tcPr>
            <w:tcW w:w="2268" w:type="dxa"/>
          </w:tcPr>
          <w:p w:rsidR="00B12DCC" w:rsidRPr="00F21A24" w:rsidRDefault="00B12DCC" w:rsidP="0054438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B12DCC" w:rsidRPr="00F21A24" w:rsidTr="003963CE">
        <w:trPr>
          <w:trHeight w:val="1276"/>
        </w:trPr>
        <w:tc>
          <w:tcPr>
            <w:tcW w:w="1437" w:type="dxa"/>
          </w:tcPr>
          <w:p w:rsidR="00B12DCC" w:rsidRPr="00F21A24" w:rsidRDefault="00B12DCC" w:rsidP="0054438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6786" w:type="dxa"/>
          </w:tcPr>
          <w:p w:rsidR="00B12DCC" w:rsidRPr="00F21A24" w:rsidRDefault="00B12DCC" w:rsidP="00B12D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Давайте познакомимся</w:t>
            </w:r>
          </w:p>
          <w:p w:rsidR="00B12DCC" w:rsidRPr="00F21A24" w:rsidRDefault="00B12DCC" w:rsidP="00B12D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Ох, уж этот театр!</w:t>
            </w:r>
          </w:p>
          <w:p w:rsidR="00B12DCC" w:rsidRPr="00F21A24" w:rsidRDefault="00B12DCC" w:rsidP="00B12D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Для деда, для бабы </w:t>
            </w:r>
            <w:proofErr w:type="gramStart"/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Курочка-Ряба</w:t>
            </w:r>
            <w:proofErr w:type="gramEnd"/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яичко снесла золотое</w:t>
            </w:r>
          </w:p>
          <w:p w:rsidR="00B12DCC" w:rsidRPr="00F21A24" w:rsidRDefault="00B12DCC" w:rsidP="00B12D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Ходит осень по дорожкам (по сказке «Теремок»)</w:t>
            </w:r>
          </w:p>
        </w:tc>
        <w:tc>
          <w:tcPr>
            <w:tcW w:w="2268" w:type="dxa"/>
          </w:tcPr>
          <w:p w:rsidR="00B12DCC" w:rsidRPr="00F21A24" w:rsidRDefault="00B12DCC" w:rsidP="005443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15 мин.</w:t>
            </w:r>
          </w:p>
          <w:p w:rsidR="00B12DCC" w:rsidRPr="00F21A24" w:rsidRDefault="00B12DCC" w:rsidP="005443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15 мин.</w:t>
            </w:r>
          </w:p>
          <w:p w:rsidR="00B12DCC" w:rsidRPr="00F21A24" w:rsidRDefault="00B12DCC" w:rsidP="005443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15 мин.</w:t>
            </w:r>
          </w:p>
          <w:p w:rsidR="003963CE" w:rsidRPr="00F21A24" w:rsidRDefault="003963CE" w:rsidP="005443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12DCC" w:rsidRPr="00F21A24" w:rsidRDefault="00B12DCC" w:rsidP="005443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15 мин.</w:t>
            </w:r>
          </w:p>
        </w:tc>
      </w:tr>
      <w:tr w:rsidR="00B12DCC" w:rsidRPr="00F21A24" w:rsidTr="003963CE">
        <w:trPr>
          <w:trHeight w:val="1275"/>
        </w:trPr>
        <w:tc>
          <w:tcPr>
            <w:tcW w:w="1437" w:type="dxa"/>
          </w:tcPr>
          <w:p w:rsidR="00B12DCC" w:rsidRPr="00F21A24" w:rsidRDefault="00B12DCC" w:rsidP="005443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6786" w:type="dxa"/>
          </w:tcPr>
          <w:p w:rsidR="003E26D1" w:rsidRPr="00F21A24" w:rsidRDefault="003E26D1" w:rsidP="003E26D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Прогулка по лесу </w:t>
            </w:r>
          </w:p>
          <w:p w:rsidR="003E26D1" w:rsidRPr="00F21A24" w:rsidRDefault="003E26D1" w:rsidP="003E26D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Мы играем и поем </w:t>
            </w:r>
          </w:p>
          <w:p w:rsidR="003E26D1" w:rsidRPr="00F21A24" w:rsidRDefault="003E26D1" w:rsidP="003E26D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Забыла девочка котенка покормить, не мог он вспомнить, как покушать попросить</w:t>
            </w:r>
          </w:p>
          <w:p w:rsidR="00B12DCC" w:rsidRPr="00F21A24" w:rsidRDefault="003E26D1" w:rsidP="003E26D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Про котенка, который забыл, как надо просить есть</w:t>
            </w:r>
          </w:p>
        </w:tc>
        <w:tc>
          <w:tcPr>
            <w:tcW w:w="2268" w:type="dxa"/>
          </w:tcPr>
          <w:p w:rsidR="00B12DCC" w:rsidRPr="00F21A24" w:rsidRDefault="00B12DCC" w:rsidP="00B12D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15 мин.</w:t>
            </w:r>
          </w:p>
          <w:p w:rsidR="00B12DCC" w:rsidRPr="00F21A24" w:rsidRDefault="00B12DCC" w:rsidP="00B12D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15 мин.</w:t>
            </w:r>
          </w:p>
          <w:p w:rsidR="003E26D1" w:rsidRPr="00F21A24" w:rsidRDefault="003E26D1" w:rsidP="00B12D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12DCC" w:rsidRPr="00F21A24" w:rsidRDefault="00B12DCC" w:rsidP="00B12D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15 мин.</w:t>
            </w:r>
          </w:p>
          <w:p w:rsidR="00B12DCC" w:rsidRPr="00F21A24" w:rsidRDefault="00B12DCC" w:rsidP="00B12D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15 мин.</w:t>
            </w:r>
          </w:p>
        </w:tc>
      </w:tr>
      <w:tr w:rsidR="00B12DCC" w:rsidRPr="00F21A24" w:rsidTr="003963CE">
        <w:trPr>
          <w:trHeight w:val="678"/>
        </w:trPr>
        <w:tc>
          <w:tcPr>
            <w:tcW w:w="1437" w:type="dxa"/>
          </w:tcPr>
          <w:p w:rsidR="00B12DCC" w:rsidRPr="00F21A24" w:rsidRDefault="00B12DCC" w:rsidP="005443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6786" w:type="dxa"/>
          </w:tcPr>
          <w:p w:rsidR="003E26D1" w:rsidRPr="00F21A24" w:rsidRDefault="003E26D1" w:rsidP="003E26D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«Уронили мишку на пол» по стихотворениям А. </w:t>
            </w:r>
            <w:proofErr w:type="spellStart"/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Барто</w:t>
            </w:r>
            <w:proofErr w:type="spellEnd"/>
          </w:p>
          <w:p w:rsidR="003E26D1" w:rsidRPr="00F21A24" w:rsidRDefault="003E26D1" w:rsidP="003E26D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Курица с цыплятами</w:t>
            </w:r>
          </w:p>
          <w:p w:rsidR="003E26D1" w:rsidRPr="00F21A24" w:rsidRDefault="003E26D1" w:rsidP="003E26D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Быстро времечко пройдет, и Цыпленок подрастет</w:t>
            </w:r>
          </w:p>
          <w:p w:rsidR="00B12DCC" w:rsidRPr="00F21A24" w:rsidRDefault="003E26D1" w:rsidP="003E26D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Мы водили хоровод</w:t>
            </w:r>
          </w:p>
        </w:tc>
        <w:tc>
          <w:tcPr>
            <w:tcW w:w="2268" w:type="dxa"/>
          </w:tcPr>
          <w:p w:rsidR="00B12DCC" w:rsidRPr="00F21A24" w:rsidRDefault="00B12DCC" w:rsidP="00B12D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15 мин.</w:t>
            </w:r>
          </w:p>
          <w:p w:rsidR="00B12DCC" w:rsidRPr="00F21A24" w:rsidRDefault="00B12DCC" w:rsidP="00B12D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15 мин.</w:t>
            </w:r>
          </w:p>
          <w:p w:rsidR="00B12DCC" w:rsidRPr="00F21A24" w:rsidRDefault="00B12DCC" w:rsidP="00B12D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15 мин.</w:t>
            </w:r>
          </w:p>
          <w:p w:rsidR="00B12DCC" w:rsidRPr="00F21A24" w:rsidRDefault="00B12DCC" w:rsidP="00B12D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15 мин.</w:t>
            </w:r>
          </w:p>
        </w:tc>
      </w:tr>
      <w:tr w:rsidR="00B12DCC" w:rsidRPr="00F21A24" w:rsidTr="003963CE">
        <w:trPr>
          <w:trHeight w:val="1282"/>
        </w:trPr>
        <w:tc>
          <w:tcPr>
            <w:tcW w:w="1437" w:type="dxa"/>
          </w:tcPr>
          <w:p w:rsidR="00B12DCC" w:rsidRPr="00F21A24" w:rsidRDefault="00B12DCC" w:rsidP="005443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6786" w:type="dxa"/>
          </w:tcPr>
          <w:p w:rsidR="003E26D1" w:rsidRPr="00F21A24" w:rsidRDefault="003E26D1" w:rsidP="003E26D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Заюшкина</w:t>
            </w:r>
            <w:proofErr w:type="spellEnd"/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избушка (театр конусной игрушки)</w:t>
            </w:r>
          </w:p>
          <w:p w:rsidR="003E26D1" w:rsidRPr="00F21A24" w:rsidRDefault="003E26D1" w:rsidP="003E26D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Ох, трудна работа – выгнать лису</w:t>
            </w:r>
          </w:p>
          <w:p w:rsidR="003E26D1" w:rsidRPr="00F21A24" w:rsidRDefault="003E26D1" w:rsidP="003E26D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Возьмем Мишку на прогулку</w:t>
            </w:r>
          </w:p>
          <w:p w:rsidR="00B12DCC" w:rsidRPr="00F21A24" w:rsidRDefault="003E26D1" w:rsidP="003E26D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Пришел Мишка с прогулки</w:t>
            </w:r>
          </w:p>
        </w:tc>
        <w:tc>
          <w:tcPr>
            <w:tcW w:w="2268" w:type="dxa"/>
          </w:tcPr>
          <w:p w:rsidR="00B12DCC" w:rsidRPr="00F21A24" w:rsidRDefault="00B12DCC" w:rsidP="00B12D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15 мин.</w:t>
            </w:r>
          </w:p>
          <w:p w:rsidR="00B12DCC" w:rsidRPr="00F21A24" w:rsidRDefault="00B12DCC" w:rsidP="00B12D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15 мин.</w:t>
            </w:r>
          </w:p>
          <w:p w:rsidR="00B12DCC" w:rsidRPr="00F21A24" w:rsidRDefault="00B12DCC" w:rsidP="00B12D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15 мин.</w:t>
            </w:r>
          </w:p>
          <w:p w:rsidR="00B12DCC" w:rsidRPr="00F21A24" w:rsidRDefault="00B12DCC" w:rsidP="00B12D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15 мин.</w:t>
            </w:r>
          </w:p>
        </w:tc>
      </w:tr>
      <w:tr w:rsidR="00B12DCC" w:rsidRPr="00F21A24" w:rsidTr="003963CE">
        <w:trPr>
          <w:trHeight w:val="395"/>
        </w:trPr>
        <w:tc>
          <w:tcPr>
            <w:tcW w:w="1437" w:type="dxa"/>
          </w:tcPr>
          <w:p w:rsidR="00B12DCC" w:rsidRPr="00F21A24" w:rsidRDefault="00B12DCC" w:rsidP="005443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Январь</w:t>
            </w:r>
          </w:p>
          <w:p w:rsidR="00B12DCC" w:rsidRPr="00F21A24" w:rsidRDefault="00B12DCC" w:rsidP="0054438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786" w:type="dxa"/>
          </w:tcPr>
          <w:p w:rsidR="003E26D1" w:rsidRPr="00F21A24" w:rsidRDefault="003E26D1" w:rsidP="003E26D1">
            <w:pPr>
              <w:tabs>
                <w:tab w:val="left" w:pos="1177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Потеряли котятки по дороге перчатки</w:t>
            </w:r>
          </w:p>
          <w:p w:rsidR="003E26D1" w:rsidRPr="00F21A24" w:rsidRDefault="003E26D1" w:rsidP="003E26D1">
            <w:pPr>
              <w:tabs>
                <w:tab w:val="left" w:pos="1177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Отыскали перчатки, вот спасибо, котятки!</w:t>
            </w:r>
          </w:p>
          <w:p w:rsidR="003E26D1" w:rsidRPr="00F21A24" w:rsidRDefault="003E26D1" w:rsidP="003E26D1">
            <w:pPr>
              <w:tabs>
                <w:tab w:val="left" w:pos="1177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Встали детки в кружок – закружились как снежок</w:t>
            </w:r>
          </w:p>
          <w:p w:rsidR="00B12DCC" w:rsidRPr="00F21A24" w:rsidRDefault="003E26D1" w:rsidP="003E26D1">
            <w:pPr>
              <w:tabs>
                <w:tab w:val="left" w:pos="1177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Как собака друга искала</w:t>
            </w:r>
          </w:p>
        </w:tc>
        <w:tc>
          <w:tcPr>
            <w:tcW w:w="2268" w:type="dxa"/>
          </w:tcPr>
          <w:p w:rsidR="00B12DCC" w:rsidRPr="00F21A24" w:rsidRDefault="00B12DCC" w:rsidP="00B12D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15 мин.</w:t>
            </w:r>
          </w:p>
          <w:p w:rsidR="00B12DCC" w:rsidRPr="00F21A24" w:rsidRDefault="00B12DCC" w:rsidP="00B12D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15 мин.</w:t>
            </w:r>
          </w:p>
          <w:p w:rsidR="00B12DCC" w:rsidRPr="00F21A24" w:rsidRDefault="00B12DCC" w:rsidP="00B12D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15 мин.</w:t>
            </w:r>
          </w:p>
          <w:p w:rsidR="00B12DCC" w:rsidRPr="00F21A24" w:rsidRDefault="00B12DCC" w:rsidP="00B12D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15 мин.</w:t>
            </w:r>
          </w:p>
        </w:tc>
      </w:tr>
      <w:tr w:rsidR="00B12DCC" w:rsidRPr="00F21A24" w:rsidTr="003963CE">
        <w:trPr>
          <w:trHeight w:val="1278"/>
        </w:trPr>
        <w:tc>
          <w:tcPr>
            <w:tcW w:w="1437" w:type="dxa"/>
          </w:tcPr>
          <w:p w:rsidR="00B12DCC" w:rsidRPr="00F21A24" w:rsidRDefault="00B12DCC" w:rsidP="0054438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6786" w:type="dxa"/>
          </w:tcPr>
          <w:p w:rsidR="003E26D1" w:rsidRPr="00F21A24" w:rsidRDefault="003E26D1" w:rsidP="003E26D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Собачке грустно. Ей не спится, с кем собачке подружиться</w:t>
            </w:r>
          </w:p>
          <w:p w:rsidR="003E26D1" w:rsidRPr="00F21A24" w:rsidRDefault="003E26D1" w:rsidP="003E26D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Без друзей нам не прожить ни за что на свете</w:t>
            </w:r>
          </w:p>
          <w:p w:rsidR="003E26D1" w:rsidRPr="00F21A24" w:rsidRDefault="003E26D1" w:rsidP="003E26D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В гости к сказке (Колобок)</w:t>
            </w:r>
          </w:p>
          <w:p w:rsidR="00B12DCC" w:rsidRPr="00F21A24" w:rsidRDefault="003E26D1" w:rsidP="003E26D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«Колобок на новый лад» по мотивам русской народной сказки</w:t>
            </w:r>
          </w:p>
        </w:tc>
        <w:tc>
          <w:tcPr>
            <w:tcW w:w="2268" w:type="dxa"/>
          </w:tcPr>
          <w:p w:rsidR="00B12DCC" w:rsidRPr="00F21A24" w:rsidRDefault="00B12DCC" w:rsidP="00B12D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15 мин.</w:t>
            </w:r>
          </w:p>
          <w:p w:rsidR="003E26D1" w:rsidRPr="00F21A24" w:rsidRDefault="003E26D1" w:rsidP="00B12D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12DCC" w:rsidRPr="00F21A24" w:rsidRDefault="00B12DCC" w:rsidP="00B12D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15 мин.</w:t>
            </w:r>
          </w:p>
          <w:p w:rsidR="00B12DCC" w:rsidRPr="00F21A24" w:rsidRDefault="00B12DCC" w:rsidP="00B12D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15 мин.</w:t>
            </w:r>
          </w:p>
          <w:p w:rsidR="009B6A65" w:rsidRPr="00F21A24" w:rsidRDefault="00B12DCC" w:rsidP="009B6A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15 мин.</w:t>
            </w:r>
          </w:p>
        </w:tc>
      </w:tr>
      <w:tr w:rsidR="00B12DCC" w:rsidRPr="00F21A24" w:rsidTr="003963CE">
        <w:tc>
          <w:tcPr>
            <w:tcW w:w="1437" w:type="dxa"/>
          </w:tcPr>
          <w:p w:rsidR="00B12DCC" w:rsidRPr="00F21A24" w:rsidRDefault="00B12DCC" w:rsidP="0054438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6786" w:type="dxa"/>
          </w:tcPr>
          <w:p w:rsidR="003E26D1" w:rsidRPr="00F21A24" w:rsidRDefault="003E26D1" w:rsidP="003E26D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Весна пришла!</w:t>
            </w:r>
          </w:p>
          <w:p w:rsidR="003E26D1" w:rsidRPr="00F21A24" w:rsidRDefault="003E26D1" w:rsidP="003E26D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В гости пальчики пришли</w:t>
            </w:r>
          </w:p>
          <w:p w:rsidR="003E26D1" w:rsidRPr="00F21A24" w:rsidRDefault="003E26D1" w:rsidP="003E26D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Воробей и кот</w:t>
            </w:r>
          </w:p>
          <w:p w:rsidR="00B12DCC" w:rsidRPr="00F21A24" w:rsidRDefault="003E26D1" w:rsidP="003E26D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Хитрый воробышек обманул кота</w:t>
            </w:r>
          </w:p>
        </w:tc>
        <w:tc>
          <w:tcPr>
            <w:tcW w:w="2268" w:type="dxa"/>
          </w:tcPr>
          <w:p w:rsidR="00B12DCC" w:rsidRPr="00F21A24" w:rsidRDefault="00B12DCC" w:rsidP="00B12D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15 мин.</w:t>
            </w:r>
          </w:p>
          <w:p w:rsidR="00B12DCC" w:rsidRPr="00F21A24" w:rsidRDefault="00B12DCC" w:rsidP="00B12D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15 мин.</w:t>
            </w:r>
          </w:p>
          <w:p w:rsidR="00B12DCC" w:rsidRPr="00F21A24" w:rsidRDefault="00B12DCC" w:rsidP="00B12D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15 мин.</w:t>
            </w:r>
          </w:p>
          <w:p w:rsidR="00B12DCC" w:rsidRPr="00F21A24" w:rsidRDefault="00B12DCC" w:rsidP="00B12D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15 мин.</w:t>
            </w:r>
          </w:p>
        </w:tc>
      </w:tr>
      <w:tr w:rsidR="00B12DCC" w:rsidRPr="00F21A24" w:rsidTr="003963CE">
        <w:trPr>
          <w:trHeight w:val="1330"/>
        </w:trPr>
        <w:tc>
          <w:tcPr>
            <w:tcW w:w="1437" w:type="dxa"/>
          </w:tcPr>
          <w:p w:rsidR="00B12DCC" w:rsidRPr="00F21A24" w:rsidRDefault="00B12DCC" w:rsidP="005443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6786" w:type="dxa"/>
          </w:tcPr>
          <w:p w:rsidR="009B6A65" w:rsidRPr="00F21A24" w:rsidRDefault="009B6A65" w:rsidP="009B6A6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В гостях у дедушки Корнея</w:t>
            </w:r>
          </w:p>
          <w:p w:rsidR="009B6A65" w:rsidRPr="00F21A24" w:rsidRDefault="009B6A65" w:rsidP="009B6A6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Два веселых гуся</w:t>
            </w:r>
          </w:p>
          <w:p w:rsidR="009B6A65" w:rsidRPr="00F21A24" w:rsidRDefault="009B6A65" w:rsidP="009B6A6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Жили – были два гуся</w:t>
            </w:r>
          </w:p>
          <w:p w:rsidR="00B12DCC" w:rsidRPr="00F21A24" w:rsidRDefault="009B6A65" w:rsidP="009B6A6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Солнышко пригревает</w:t>
            </w:r>
          </w:p>
        </w:tc>
        <w:tc>
          <w:tcPr>
            <w:tcW w:w="2268" w:type="dxa"/>
          </w:tcPr>
          <w:p w:rsidR="00B12DCC" w:rsidRPr="00F21A24" w:rsidRDefault="00B12DCC" w:rsidP="00B12D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15 мин.</w:t>
            </w:r>
          </w:p>
          <w:p w:rsidR="00B12DCC" w:rsidRPr="00F21A24" w:rsidRDefault="00B12DCC" w:rsidP="00B12D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15 мин.</w:t>
            </w:r>
          </w:p>
          <w:p w:rsidR="00B12DCC" w:rsidRPr="00F21A24" w:rsidRDefault="00B12DCC" w:rsidP="00B12D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15 мин.</w:t>
            </w:r>
          </w:p>
          <w:p w:rsidR="00B12DCC" w:rsidRPr="00F21A24" w:rsidRDefault="00B12DCC" w:rsidP="00B12D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15 мин.</w:t>
            </w:r>
          </w:p>
        </w:tc>
      </w:tr>
      <w:tr w:rsidR="00B12DCC" w:rsidRPr="00F21A24" w:rsidTr="003963CE">
        <w:tc>
          <w:tcPr>
            <w:tcW w:w="1437" w:type="dxa"/>
          </w:tcPr>
          <w:p w:rsidR="00B12DCC" w:rsidRPr="00F21A24" w:rsidRDefault="00B12DCC" w:rsidP="0054438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Май </w:t>
            </w:r>
          </w:p>
        </w:tc>
        <w:tc>
          <w:tcPr>
            <w:tcW w:w="6786" w:type="dxa"/>
          </w:tcPr>
          <w:p w:rsidR="009B6A65" w:rsidRPr="00F21A24" w:rsidRDefault="009B6A65" w:rsidP="009B6A6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В гостях у бабушки</w:t>
            </w:r>
          </w:p>
          <w:p w:rsidR="009B6A65" w:rsidRPr="00F21A24" w:rsidRDefault="009B6A65" w:rsidP="009B6A6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Ладушки-ладошки</w:t>
            </w:r>
          </w:p>
          <w:p w:rsidR="009B6A65" w:rsidRPr="00F21A24" w:rsidRDefault="009B6A65" w:rsidP="009B6A6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Пчелки-детки, полетели!</w:t>
            </w:r>
          </w:p>
          <w:p w:rsidR="00B12DCC" w:rsidRPr="00F21A24" w:rsidRDefault="009B6A65" w:rsidP="009B6A6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К нам гости пришли!</w:t>
            </w:r>
          </w:p>
        </w:tc>
        <w:tc>
          <w:tcPr>
            <w:tcW w:w="2268" w:type="dxa"/>
          </w:tcPr>
          <w:p w:rsidR="00B12DCC" w:rsidRPr="00F21A24" w:rsidRDefault="00B12DCC" w:rsidP="00B12D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15 мин.</w:t>
            </w:r>
          </w:p>
          <w:p w:rsidR="00B12DCC" w:rsidRPr="00F21A24" w:rsidRDefault="00B12DCC" w:rsidP="00B12D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15 мин.</w:t>
            </w:r>
          </w:p>
          <w:p w:rsidR="00B12DCC" w:rsidRPr="00F21A24" w:rsidRDefault="00B12DCC" w:rsidP="00B12D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15 мин.</w:t>
            </w:r>
          </w:p>
          <w:p w:rsidR="00B12DCC" w:rsidRPr="00F21A24" w:rsidRDefault="00B12DCC" w:rsidP="00B12D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15 мин.</w:t>
            </w:r>
          </w:p>
        </w:tc>
      </w:tr>
      <w:tr w:rsidR="00B12DCC" w:rsidRPr="00F21A24" w:rsidTr="003963CE">
        <w:trPr>
          <w:trHeight w:val="149"/>
        </w:trPr>
        <w:tc>
          <w:tcPr>
            <w:tcW w:w="1437" w:type="dxa"/>
          </w:tcPr>
          <w:p w:rsidR="00B12DCC" w:rsidRPr="00F21A24" w:rsidRDefault="00B12DCC" w:rsidP="0054438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6786" w:type="dxa"/>
          </w:tcPr>
          <w:p w:rsidR="00B12DCC" w:rsidRPr="00F21A24" w:rsidRDefault="00B12DCC" w:rsidP="0054438C">
            <w:pPr>
              <w:spacing w:after="200"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36</w:t>
            </w:r>
          </w:p>
        </w:tc>
        <w:tc>
          <w:tcPr>
            <w:tcW w:w="2268" w:type="dxa"/>
          </w:tcPr>
          <w:p w:rsidR="00B12DCC" w:rsidRPr="00F21A24" w:rsidRDefault="00B12DCC" w:rsidP="0054438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</w:tr>
    </w:tbl>
    <w:p w:rsidR="00B12DCC" w:rsidRPr="00F21A24" w:rsidRDefault="00B12DCC" w:rsidP="00263D0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3D08" w:rsidRPr="00F21A24" w:rsidRDefault="00EE7055" w:rsidP="00263D08">
      <w:pPr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1A24">
        <w:rPr>
          <w:rFonts w:ascii="Times New Roman" w:hAnsi="Times New Roman" w:cs="Times New Roman"/>
          <w:b/>
          <w:sz w:val="24"/>
          <w:szCs w:val="24"/>
          <w:lang w:val="en-US"/>
        </w:rPr>
        <w:t xml:space="preserve">II </w:t>
      </w:r>
      <w:r w:rsidRPr="00F21A24">
        <w:rPr>
          <w:rFonts w:ascii="Times New Roman" w:hAnsi="Times New Roman" w:cs="Times New Roman"/>
          <w:b/>
          <w:sz w:val="24"/>
          <w:szCs w:val="24"/>
        </w:rPr>
        <w:t>м</w:t>
      </w:r>
      <w:r w:rsidR="00263D08" w:rsidRPr="00F21A24">
        <w:rPr>
          <w:rFonts w:ascii="Times New Roman" w:hAnsi="Times New Roman" w:cs="Times New Roman"/>
          <w:b/>
          <w:sz w:val="24"/>
          <w:szCs w:val="24"/>
        </w:rPr>
        <w:t>ладшая группа (3-4 года)</w:t>
      </w:r>
    </w:p>
    <w:p w:rsidR="00263D08" w:rsidRPr="00F21A24" w:rsidRDefault="00263D08" w:rsidP="00263D08">
      <w:pPr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491" w:type="dxa"/>
        <w:tblInd w:w="-318" w:type="dxa"/>
        <w:tblBorders>
          <w:top w:val="single" w:sz="12" w:space="0" w:color="7030A0"/>
          <w:left w:val="single" w:sz="12" w:space="0" w:color="7030A0"/>
          <w:bottom w:val="single" w:sz="12" w:space="0" w:color="7030A0"/>
          <w:right w:val="single" w:sz="12" w:space="0" w:color="7030A0"/>
          <w:insideH w:val="single" w:sz="12" w:space="0" w:color="7030A0"/>
          <w:insideV w:val="single" w:sz="12" w:space="0" w:color="7030A0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6"/>
        <w:gridCol w:w="2970"/>
        <w:gridCol w:w="6096"/>
      </w:tblGrid>
      <w:tr w:rsidR="00263D08" w:rsidRPr="00F21A24" w:rsidTr="00BE535D">
        <w:tc>
          <w:tcPr>
            <w:tcW w:w="1419" w:type="dxa"/>
          </w:tcPr>
          <w:p w:rsidR="00263D08" w:rsidRPr="00F21A24" w:rsidRDefault="00263D08" w:rsidP="00BE535D">
            <w:pPr>
              <w:pStyle w:val="Default"/>
              <w:ind w:left="142"/>
              <w:rPr>
                <w:b/>
                <w:bCs/>
              </w:rPr>
            </w:pPr>
            <w:r w:rsidRPr="00F21A24">
              <w:rPr>
                <w:b/>
                <w:bCs/>
              </w:rPr>
              <w:t>Месяц</w:t>
            </w:r>
          </w:p>
        </w:tc>
        <w:tc>
          <w:tcPr>
            <w:tcW w:w="2976" w:type="dxa"/>
            <w:gridSpan w:val="2"/>
          </w:tcPr>
          <w:tbl>
            <w:tblPr>
              <w:tblW w:w="5433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917"/>
              <w:gridCol w:w="2516"/>
            </w:tblGrid>
            <w:tr w:rsidR="00263D08" w:rsidRPr="00F21A24" w:rsidTr="00BE535D">
              <w:trPr>
                <w:trHeight w:val="383"/>
              </w:trPr>
              <w:tc>
                <w:tcPr>
                  <w:tcW w:w="2917" w:type="dxa"/>
                </w:tcPr>
                <w:p w:rsidR="00263D08" w:rsidRPr="00F21A24" w:rsidRDefault="00263D08" w:rsidP="00BE535D">
                  <w:pPr>
                    <w:pStyle w:val="Default"/>
                    <w:ind w:left="142" w:right="-392"/>
                  </w:pPr>
                  <w:r w:rsidRPr="00F21A24">
                    <w:rPr>
                      <w:b/>
                      <w:bCs/>
                    </w:rPr>
                    <w:t>Тема</w:t>
                  </w:r>
                </w:p>
                <w:p w:rsidR="00263D08" w:rsidRPr="00F21A24" w:rsidRDefault="00263D08" w:rsidP="00BE535D">
                  <w:pPr>
                    <w:pStyle w:val="Default"/>
                    <w:ind w:left="142" w:right="-392"/>
                  </w:pPr>
                  <w:r w:rsidRPr="00F21A24">
                    <w:rPr>
                      <w:b/>
                      <w:bCs/>
                    </w:rPr>
                    <w:t>театрализованной деятельности</w:t>
                  </w:r>
                </w:p>
              </w:tc>
              <w:tc>
                <w:tcPr>
                  <w:tcW w:w="2516" w:type="dxa"/>
                </w:tcPr>
                <w:p w:rsidR="00263D08" w:rsidRPr="00F21A24" w:rsidRDefault="00263D08" w:rsidP="00BE535D">
                  <w:pPr>
                    <w:pStyle w:val="Default"/>
                    <w:ind w:left="142"/>
                  </w:pPr>
                </w:p>
              </w:tc>
            </w:tr>
          </w:tbl>
          <w:p w:rsidR="00263D08" w:rsidRPr="00F21A24" w:rsidRDefault="00263D08" w:rsidP="00BE535D">
            <w:pPr>
              <w:pStyle w:val="Default"/>
              <w:ind w:left="142"/>
              <w:rPr>
                <w:b/>
                <w:bCs/>
              </w:rPr>
            </w:pPr>
          </w:p>
        </w:tc>
        <w:tc>
          <w:tcPr>
            <w:tcW w:w="6096" w:type="dxa"/>
          </w:tcPr>
          <w:p w:rsidR="00263D08" w:rsidRPr="00F21A24" w:rsidRDefault="00263D08" w:rsidP="00BE535D">
            <w:pPr>
              <w:pStyle w:val="Default"/>
              <w:ind w:left="142"/>
              <w:jc w:val="center"/>
              <w:rPr>
                <w:b/>
                <w:bCs/>
              </w:rPr>
            </w:pPr>
            <w:r w:rsidRPr="00F21A24">
              <w:rPr>
                <w:b/>
                <w:bCs/>
              </w:rPr>
              <w:t>Непосредственно образовательная деятельность</w:t>
            </w:r>
          </w:p>
        </w:tc>
      </w:tr>
      <w:tr w:rsidR="00263D08" w:rsidRPr="00F21A24" w:rsidTr="00BE535D">
        <w:trPr>
          <w:trHeight w:val="1245"/>
        </w:trPr>
        <w:tc>
          <w:tcPr>
            <w:tcW w:w="1419" w:type="dxa"/>
          </w:tcPr>
          <w:p w:rsidR="00263D08" w:rsidRPr="00F21A24" w:rsidRDefault="00263D08" w:rsidP="00BE535D">
            <w:pPr>
              <w:ind w:left="-10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  <w:p w:rsidR="00263D08" w:rsidRPr="00F21A24" w:rsidRDefault="00263D08" w:rsidP="00BE535D">
            <w:pPr>
              <w:pStyle w:val="Default"/>
              <w:jc w:val="center"/>
              <w:rPr>
                <w:bCs/>
              </w:rPr>
            </w:pPr>
            <w:r w:rsidRPr="00F21A24">
              <w:rPr>
                <w:bCs/>
              </w:rPr>
              <w:t>1 занятие</w:t>
            </w:r>
          </w:p>
        </w:tc>
        <w:tc>
          <w:tcPr>
            <w:tcW w:w="2976" w:type="dxa"/>
            <w:gridSpan w:val="2"/>
          </w:tcPr>
          <w:p w:rsidR="00263D08" w:rsidRPr="00F21A24" w:rsidRDefault="00263D08" w:rsidP="002813B3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A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Давайте познакомимся</w:t>
            </w:r>
          </w:p>
        </w:tc>
        <w:tc>
          <w:tcPr>
            <w:tcW w:w="6096" w:type="dxa"/>
          </w:tcPr>
          <w:p w:rsidR="00263D08" w:rsidRPr="00F21A24" w:rsidRDefault="00263D08" w:rsidP="00BE535D">
            <w:pPr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 детей живой интерес к театрализованной игре, желание участвовать в общем действии и использовать все окружающее пространство</w:t>
            </w:r>
          </w:p>
        </w:tc>
      </w:tr>
      <w:tr w:rsidR="00263D08" w:rsidRPr="00F21A24" w:rsidTr="00BE535D">
        <w:trPr>
          <w:trHeight w:val="541"/>
        </w:trPr>
        <w:tc>
          <w:tcPr>
            <w:tcW w:w="1419" w:type="dxa"/>
          </w:tcPr>
          <w:p w:rsidR="00263D08" w:rsidRPr="00F21A24" w:rsidRDefault="00263D08" w:rsidP="00BE535D">
            <w:pPr>
              <w:pStyle w:val="Default"/>
              <w:jc w:val="center"/>
              <w:rPr>
                <w:bCs/>
              </w:rPr>
            </w:pPr>
            <w:r w:rsidRPr="00F21A24">
              <w:rPr>
                <w:bCs/>
              </w:rPr>
              <w:t>2 занятие</w:t>
            </w:r>
          </w:p>
          <w:p w:rsidR="00263D08" w:rsidRPr="00F21A24" w:rsidRDefault="00263D08" w:rsidP="00BE535D">
            <w:pPr>
              <w:pStyle w:val="Default"/>
              <w:jc w:val="center"/>
              <w:rPr>
                <w:rFonts w:eastAsia="Times New Roman"/>
                <w:bCs/>
                <w:bdr w:val="none" w:sz="0" w:space="0" w:color="auto" w:frame="1"/>
                <w:lang w:eastAsia="ru-RU"/>
              </w:rPr>
            </w:pPr>
          </w:p>
        </w:tc>
        <w:tc>
          <w:tcPr>
            <w:tcW w:w="2976" w:type="dxa"/>
            <w:gridSpan w:val="2"/>
          </w:tcPr>
          <w:p w:rsidR="00263D08" w:rsidRPr="00F21A24" w:rsidRDefault="00263D08" w:rsidP="00BE535D">
            <w:pPr>
              <w:pStyle w:val="Default"/>
              <w:ind w:right="-392"/>
              <w:jc w:val="center"/>
              <w:rPr>
                <w:rFonts w:eastAsia="Times New Roman"/>
                <w:b/>
                <w:lang w:eastAsia="ru-RU"/>
              </w:rPr>
            </w:pPr>
            <w:r w:rsidRPr="00F21A24">
              <w:rPr>
                <w:rFonts w:eastAsia="Times New Roman"/>
                <w:b/>
                <w:lang w:eastAsia="ru-RU"/>
              </w:rPr>
              <w:t>Ох, уж этот театр!</w:t>
            </w:r>
          </w:p>
        </w:tc>
        <w:tc>
          <w:tcPr>
            <w:tcW w:w="6096" w:type="dxa"/>
          </w:tcPr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hAnsi="Times New Roman" w:cs="Times New Roman"/>
                <w:sz w:val="24"/>
                <w:szCs w:val="24"/>
              </w:rPr>
              <w:t xml:space="preserve">Рассказать детям о театре, познакомить со сказкой «Курочка Ряба» </w:t>
            </w:r>
          </w:p>
        </w:tc>
      </w:tr>
      <w:tr w:rsidR="00263D08" w:rsidRPr="00F21A24" w:rsidTr="00BE535D">
        <w:trPr>
          <w:trHeight w:val="923"/>
        </w:trPr>
        <w:tc>
          <w:tcPr>
            <w:tcW w:w="1419" w:type="dxa"/>
          </w:tcPr>
          <w:p w:rsidR="00263D08" w:rsidRPr="00F21A24" w:rsidRDefault="00263D08" w:rsidP="00BE535D">
            <w:pPr>
              <w:pStyle w:val="Default"/>
              <w:jc w:val="center"/>
              <w:rPr>
                <w:bCs/>
              </w:rPr>
            </w:pPr>
            <w:r w:rsidRPr="00F21A24">
              <w:rPr>
                <w:bCs/>
              </w:rPr>
              <w:t>3 занятие</w:t>
            </w:r>
          </w:p>
          <w:p w:rsidR="00263D08" w:rsidRPr="00F21A24" w:rsidRDefault="00263D08" w:rsidP="00BE535D">
            <w:pPr>
              <w:pStyle w:val="Default"/>
              <w:jc w:val="center"/>
              <w:rPr>
                <w:bCs/>
              </w:rPr>
            </w:pPr>
          </w:p>
          <w:p w:rsidR="00263D08" w:rsidRPr="00F21A24" w:rsidRDefault="00263D08" w:rsidP="00BE535D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2976" w:type="dxa"/>
            <w:gridSpan w:val="2"/>
          </w:tcPr>
          <w:p w:rsidR="00263D08" w:rsidRPr="00F21A24" w:rsidRDefault="00263D08" w:rsidP="00BE535D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A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Для деда, для бабы </w:t>
            </w:r>
            <w:proofErr w:type="gramStart"/>
            <w:r w:rsidRPr="00F21A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Курочка-Ряба</w:t>
            </w:r>
            <w:proofErr w:type="gramEnd"/>
            <w:r w:rsidRPr="00F21A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яичко снесла золотое</w:t>
            </w:r>
          </w:p>
        </w:tc>
        <w:tc>
          <w:tcPr>
            <w:tcW w:w="6096" w:type="dxa"/>
          </w:tcPr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Стимулировать эмоциональное восприятие детьми сказки</w:t>
            </w:r>
          </w:p>
        </w:tc>
      </w:tr>
      <w:tr w:rsidR="00263D08" w:rsidRPr="00F21A24" w:rsidTr="005A1D03">
        <w:trPr>
          <w:trHeight w:val="962"/>
        </w:trPr>
        <w:tc>
          <w:tcPr>
            <w:tcW w:w="1419" w:type="dxa"/>
          </w:tcPr>
          <w:p w:rsidR="00263D08" w:rsidRPr="00F21A24" w:rsidRDefault="00263D08" w:rsidP="00BE535D">
            <w:pPr>
              <w:pStyle w:val="Default"/>
              <w:jc w:val="center"/>
              <w:rPr>
                <w:bCs/>
              </w:rPr>
            </w:pPr>
            <w:r w:rsidRPr="00F21A24">
              <w:rPr>
                <w:bCs/>
              </w:rPr>
              <w:t>4 занятие</w:t>
            </w:r>
          </w:p>
        </w:tc>
        <w:tc>
          <w:tcPr>
            <w:tcW w:w="2976" w:type="dxa"/>
            <w:gridSpan w:val="2"/>
          </w:tcPr>
          <w:p w:rsidR="00263D08" w:rsidRPr="00F21A24" w:rsidRDefault="00263D08" w:rsidP="005A1D0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Ходит осень по дорожкам (по сказке «Теремок»)</w:t>
            </w:r>
          </w:p>
        </w:tc>
        <w:tc>
          <w:tcPr>
            <w:tcW w:w="6096" w:type="dxa"/>
          </w:tcPr>
          <w:p w:rsidR="00263D08" w:rsidRPr="00F21A24" w:rsidRDefault="005A1D03" w:rsidP="005A1D03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Вызвать интерес и желание играть с музыкальными игрушками </w:t>
            </w:r>
          </w:p>
        </w:tc>
      </w:tr>
      <w:tr w:rsidR="00263D08" w:rsidRPr="00F21A24" w:rsidTr="005A1D03">
        <w:trPr>
          <w:trHeight w:val="962"/>
        </w:trPr>
        <w:tc>
          <w:tcPr>
            <w:tcW w:w="1419" w:type="dxa"/>
          </w:tcPr>
          <w:p w:rsidR="00263D08" w:rsidRPr="00F21A24" w:rsidRDefault="00263D08" w:rsidP="00BE535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Октябрь</w:t>
            </w:r>
          </w:p>
          <w:p w:rsidR="00263D08" w:rsidRPr="00F21A24" w:rsidRDefault="00263D08" w:rsidP="00BE535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 занятие</w:t>
            </w:r>
          </w:p>
          <w:p w:rsidR="00263D08" w:rsidRPr="00F21A24" w:rsidRDefault="00263D08" w:rsidP="00BE535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976" w:type="dxa"/>
            <w:gridSpan w:val="2"/>
          </w:tcPr>
          <w:p w:rsidR="00263D08" w:rsidRPr="00F21A24" w:rsidRDefault="00263D08" w:rsidP="00BE535D">
            <w:pPr>
              <w:spacing w:after="15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Прогулка по лесу </w:t>
            </w:r>
          </w:p>
          <w:p w:rsidR="00263D08" w:rsidRPr="00F21A24" w:rsidRDefault="00263D08" w:rsidP="00BE535D">
            <w:pPr>
              <w:spacing w:after="15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</w:tcPr>
          <w:p w:rsidR="00263D08" w:rsidRPr="00F21A24" w:rsidRDefault="005A1D03" w:rsidP="005A1D03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детей эмоционально проговаривать фразы; развивать фантазию, творческие способности, ассоциативное мышление</w:t>
            </w:r>
          </w:p>
        </w:tc>
      </w:tr>
      <w:tr w:rsidR="00263D08" w:rsidRPr="00F21A24" w:rsidTr="00BE535D">
        <w:trPr>
          <w:trHeight w:val="1340"/>
        </w:trPr>
        <w:tc>
          <w:tcPr>
            <w:tcW w:w="1419" w:type="dxa"/>
          </w:tcPr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 занятие</w:t>
            </w:r>
          </w:p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976" w:type="dxa"/>
            <w:gridSpan w:val="2"/>
          </w:tcPr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Мы играем и поем </w:t>
            </w:r>
          </w:p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</w:tcPr>
          <w:p w:rsidR="00263D08" w:rsidRPr="00F21A24" w:rsidRDefault="005A1D03" w:rsidP="00BE535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263D08" w:rsidRPr="00F21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оспитывать эмоционально-образное восприятие содержания небольших стихотворений; помочь найти средства выражения образа в движениях, мимике, жестах</w:t>
            </w:r>
          </w:p>
        </w:tc>
      </w:tr>
      <w:tr w:rsidR="00263D08" w:rsidRPr="00F21A24" w:rsidTr="00BE535D">
        <w:trPr>
          <w:trHeight w:val="1645"/>
        </w:trPr>
        <w:tc>
          <w:tcPr>
            <w:tcW w:w="1419" w:type="dxa"/>
          </w:tcPr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3 занятие</w:t>
            </w:r>
          </w:p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976" w:type="dxa"/>
            <w:gridSpan w:val="2"/>
          </w:tcPr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Забыла девочка котенка покормить, не мог он вспомнить, как покушать попросить</w:t>
            </w:r>
          </w:p>
        </w:tc>
        <w:tc>
          <w:tcPr>
            <w:tcW w:w="6096" w:type="dxa"/>
          </w:tcPr>
          <w:p w:rsidR="00263D08" w:rsidRPr="00F21A24" w:rsidRDefault="005A1D03" w:rsidP="00BE535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развитие детей дошкольного возраста посредством театрализованной деятельности. Развивать интерес к настольному театру и приёмам вождения настольных кукол, желание участвовать в представлении</w:t>
            </w:r>
          </w:p>
        </w:tc>
      </w:tr>
      <w:tr w:rsidR="00263D08" w:rsidRPr="00F21A24" w:rsidTr="00BE535D">
        <w:trPr>
          <w:trHeight w:val="974"/>
        </w:trPr>
        <w:tc>
          <w:tcPr>
            <w:tcW w:w="1419" w:type="dxa"/>
          </w:tcPr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 занятие</w:t>
            </w:r>
          </w:p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976" w:type="dxa"/>
            <w:gridSpan w:val="2"/>
          </w:tcPr>
          <w:p w:rsidR="00263D08" w:rsidRPr="00F21A24" w:rsidRDefault="00263D08" w:rsidP="00BE535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Про котенка, который забыл, как надо просить есть </w:t>
            </w:r>
          </w:p>
        </w:tc>
        <w:tc>
          <w:tcPr>
            <w:tcW w:w="6096" w:type="dxa"/>
          </w:tcPr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обогащение театрального опыта детей</w:t>
            </w:r>
          </w:p>
        </w:tc>
      </w:tr>
      <w:tr w:rsidR="00263D08" w:rsidRPr="00F21A24" w:rsidTr="00BE535D">
        <w:trPr>
          <w:trHeight w:val="960"/>
        </w:trPr>
        <w:tc>
          <w:tcPr>
            <w:tcW w:w="1419" w:type="dxa"/>
          </w:tcPr>
          <w:p w:rsidR="00263D08" w:rsidRPr="00F21A24" w:rsidRDefault="00263D08" w:rsidP="00BE535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Ноябрь</w:t>
            </w:r>
          </w:p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 занятие</w:t>
            </w:r>
          </w:p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976" w:type="dxa"/>
            <w:gridSpan w:val="2"/>
          </w:tcPr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«Уронили мишку на пол» по стихотворениям </w:t>
            </w:r>
            <w:proofErr w:type="spellStart"/>
            <w:r w:rsidRPr="00F21A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А.Барто</w:t>
            </w:r>
            <w:proofErr w:type="spellEnd"/>
          </w:p>
        </w:tc>
        <w:tc>
          <w:tcPr>
            <w:tcW w:w="6096" w:type="dxa"/>
          </w:tcPr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hAnsi="Times New Roman" w:cs="Times New Roman"/>
                <w:sz w:val="24"/>
                <w:szCs w:val="24"/>
              </w:rPr>
              <w:t>Поддерживать стремление импровизировать на несложные сюжеты детских стихотворений</w:t>
            </w:r>
          </w:p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63D08" w:rsidRPr="00F21A24" w:rsidTr="00BE535D">
        <w:trPr>
          <w:trHeight w:val="960"/>
        </w:trPr>
        <w:tc>
          <w:tcPr>
            <w:tcW w:w="1419" w:type="dxa"/>
          </w:tcPr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 занятие</w:t>
            </w:r>
          </w:p>
          <w:p w:rsidR="00263D08" w:rsidRPr="00F21A24" w:rsidRDefault="00263D08" w:rsidP="00BE535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976" w:type="dxa"/>
            <w:gridSpan w:val="2"/>
          </w:tcPr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Курица с цыплятами</w:t>
            </w:r>
          </w:p>
        </w:tc>
        <w:tc>
          <w:tcPr>
            <w:tcW w:w="6096" w:type="dxa"/>
          </w:tcPr>
          <w:p w:rsidR="00263D08" w:rsidRPr="00F21A24" w:rsidRDefault="00263D08" w:rsidP="00BE535D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sz w:val="24"/>
                <w:szCs w:val="24"/>
              </w:rPr>
              <w:t>Воспитывать дружеские взаимоотношения в игре, любовь к животным и желание ими любоваться</w:t>
            </w:r>
          </w:p>
        </w:tc>
      </w:tr>
      <w:tr w:rsidR="00263D08" w:rsidRPr="00F21A24" w:rsidTr="005A1D03">
        <w:trPr>
          <w:trHeight w:val="968"/>
        </w:trPr>
        <w:tc>
          <w:tcPr>
            <w:tcW w:w="1419" w:type="dxa"/>
          </w:tcPr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 занятие</w:t>
            </w:r>
          </w:p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976" w:type="dxa"/>
            <w:gridSpan w:val="2"/>
          </w:tcPr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Быстро времечко пройдет, и Цыпленок подрастет</w:t>
            </w:r>
          </w:p>
        </w:tc>
        <w:tc>
          <w:tcPr>
            <w:tcW w:w="6096" w:type="dxa"/>
          </w:tcPr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учить рассказывать вместе сказки, развивать ассоциативное мышление</w:t>
            </w:r>
          </w:p>
        </w:tc>
      </w:tr>
      <w:tr w:rsidR="00263D08" w:rsidRPr="00F21A24" w:rsidTr="00BE535D">
        <w:trPr>
          <w:trHeight w:val="1286"/>
        </w:trPr>
        <w:tc>
          <w:tcPr>
            <w:tcW w:w="1419" w:type="dxa"/>
          </w:tcPr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4 занятие </w:t>
            </w:r>
          </w:p>
        </w:tc>
        <w:tc>
          <w:tcPr>
            <w:tcW w:w="2976" w:type="dxa"/>
            <w:gridSpan w:val="2"/>
          </w:tcPr>
          <w:p w:rsidR="00263D08" w:rsidRPr="00F21A24" w:rsidRDefault="00263D08" w:rsidP="00BE535D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Мы водили хоровод</w:t>
            </w:r>
          </w:p>
        </w:tc>
        <w:tc>
          <w:tcPr>
            <w:tcW w:w="6096" w:type="dxa"/>
          </w:tcPr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доброжелательные отношения между детьми; развивать подражательные навыки и фантазию; формировать у детей необходимый запас эмоций и впечатлений.</w:t>
            </w:r>
          </w:p>
        </w:tc>
      </w:tr>
      <w:tr w:rsidR="00263D08" w:rsidRPr="00F21A24" w:rsidTr="00BE535D">
        <w:trPr>
          <w:trHeight w:val="747"/>
        </w:trPr>
        <w:tc>
          <w:tcPr>
            <w:tcW w:w="1419" w:type="dxa"/>
          </w:tcPr>
          <w:p w:rsidR="00263D08" w:rsidRPr="00F21A24" w:rsidRDefault="00263D08" w:rsidP="00BE535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Декабрь</w:t>
            </w:r>
          </w:p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 занятие</w:t>
            </w:r>
          </w:p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976" w:type="dxa"/>
            <w:gridSpan w:val="2"/>
          </w:tcPr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1A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Заюшкина</w:t>
            </w:r>
            <w:proofErr w:type="spellEnd"/>
            <w:r w:rsidRPr="00F21A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избушка </w:t>
            </w:r>
            <w:r w:rsidR="005A1D03" w:rsidRPr="00F21A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(театр конусной игрушки)</w:t>
            </w:r>
          </w:p>
        </w:tc>
        <w:tc>
          <w:tcPr>
            <w:tcW w:w="6096" w:type="dxa"/>
          </w:tcPr>
          <w:p w:rsidR="00263D08" w:rsidRPr="00F21A24" w:rsidRDefault="005A1D03" w:rsidP="00BE535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русской народной сказкой, помочь понять смысл произведения</w:t>
            </w:r>
          </w:p>
        </w:tc>
      </w:tr>
      <w:tr w:rsidR="00263D08" w:rsidRPr="00F21A24" w:rsidTr="00BE535D">
        <w:trPr>
          <w:trHeight w:val="884"/>
        </w:trPr>
        <w:tc>
          <w:tcPr>
            <w:tcW w:w="1419" w:type="dxa"/>
          </w:tcPr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 занятие</w:t>
            </w:r>
          </w:p>
          <w:p w:rsidR="00263D08" w:rsidRPr="00F21A24" w:rsidRDefault="00263D08" w:rsidP="00BE535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976" w:type="dxa"/>
            <w:gridSpan w:val="2"/>
          </w:tcPr>
          <w:p w:rsidR="00263D08" w:rsidRPr="00F21A24" w:rsidRDefault="00263D08" w:rsidP="00BE535D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Ох, трудна работа – выгнать лису</w:t>
            </w:r>
          </w:p>
        </w:tc>
        <w:tc>
          <w:tcPr>
            <w:tcW w:w="6096" w:type="dxa"/>
          </w:tcPr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hAnsi="Times New Roman" w:cs="Times New Roman"/>
                <w:sz w:val="24"/>
                <w:szCs w:val="24"/>
              </w:rPr>
              <w:t>Способствовать развитию навыков выразительной и эмоциональной передачи игровых и сказочных образов</w:t>
            </w:r>
          </w:p>
        </w:tc>
      </w:tr>
      <w:tr w:rsidR="00263D08" w:rsidRPr="00F21A24" w:rsidTr="00BE535D">
        <w:trPr>
          <w:trHeight w:val="587"/>
        </w:trPr>
        <w:tc>
          <w:tcPr>
            <w:tcW w:w="1419" w:type="dxa"/>
          </w:tcPr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 занятие</w:t>
            </w:r>
          </w:p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976" w:type="dxa"/>
            <w:gridSpan w:val="2"/>
          </w:tcPr>
          <w:p w:rsidR="00263D08" w:rsidRPr="00F21A24" w:rsidRDefault="00263D08" w:rsidP="00BE535D">
            <w:pPr>
              <w:textAlignment w:val="baseline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Возьмем Мишку на прогулку</w:t>
            </w:r>
          </w:p>
        </w:tc>
        <w:tc>
          <w:tcPr>
            <w:tcW w:w="6096" w:type="dxa"/>
          </w:tcPr>
          <w:p w:rsidR="00263D08" w:rsidRPr="00F21A24" w:rsidRDefault="00263D08" w:rsidP="005A1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Способствовать развитию предметно-игровых действий; формировать сопровождающую речь</w:t>
            </w:r>
          </w:p>
        </w:tc>
      </w:tr>
      <w:tr w:rsidR="00263D08" w:rsidRPr="00F21A24" w:rsidTr="00BE535D">
        <w:trPr>
          <w:trHeight w:val="587"/>
        </w:trPr>
        <w:tc>
          <w:tcPr>
            <w:tcW w:w="1419" w:type="dxa"/>
          </w:tcPr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 занятие</w:t>
            </w:r>
          </w:p>
        </w:tc>
        <w:tc>
          <w:tcPr>
            <w:tcW w:w="2976" w:type="dxa"/>
            <w:gridSpan w:val="2"/>
          </w:tcPr>
          <w:p w:rsidR="00263D08" w:rsidRPr="00F21A24" w:rsidRDefault="00263D08" w:rsidP="005A1D03">
            <w:pPr>
              <w:textAlignment w:val="baseline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Пришел Мишка с прогулки</w:t>
            </w:r>
          </w:p>
        </w:tc>
        <w:tc>
          <w:tcPr>
            <w:tcW w:w="6096" w:type="dxa"/>
          </w:tcPr>
          <w:p w:rsidR="00263D08" w:rsidRPr="00F21A24" w:rsidRDefault="00263D08" w:rsidP="00BE5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Способствовать развитию предметно-игровых действий; формировать сопровождающую речь</w:t>
            </w:r>
          </w:p>
        </w:tc>
      </w:tr>
      <w:tr w:rsidR="00263D08" w:rsidRPr="00F21A24" w:rsidTr="00BE535D">
        <w:trPr>
          <w:trHeight w:val="998"/>
        </w:trPr>
        <w:tc>
          <w:tcPr>
            <w:tcW w:w="1419" w:type="dxa"/>
          </w:tcPr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Январь</w:t>
            </w:r>
          </w:p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 занятие</w:t>
            </w:r>
          </w:p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976" w:type="dxa"/>
            <w:gridSpan w:val="2"/>
          </w:tcPr>
          <w:p w:rsidR="00263D08" w:rsidRPr="00F21A24" w:rsidRDefault="00263D08" w:rsidP="00BE535D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Потеряли котятки по дороге перчатки</w:t>
            </w:r>
          </w:p>
        </w:tc>
        <w:tc>
          <w:tcPr>
            <w:tcW w:w="6096" w:type="dxa"/>
          </w:tcPr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Развивать умение следить за развитием действия; продолжать учить передавать эмоциональное состояние персонажей.</w:t>
            </w:r>
          </w:p>
        </w:tc>
      </w:tr>
      <w:tr w:rsidR="00263D08" w:rsidRPr="00F21A24" w:rsidTr="00BE535D">
        <w:trPr>
          <w:trHeight w:val="972"/>
        </w:trPr>
        <w:tc>
          <w:tcPr>
            <w:tcW w:w="1419" w:type="dxa"/>
          </w:tcPr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 занятие</w:t>
            </w:r>
          </w:p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976" w:type="dxa"/>
            <w:gridSpan w:val="2"/>
          </w:tcPr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Отыскали перчатки, вот спасибо, котятки!</w:t>
            </w:r>
          </w:p>
        </w:tc>
        <w:tc>
          <w:tcPr>
            <w:tcW w:w="6096" w:type="dxa"/>
          </w:tcPr>
          <w:p w:rsidR="00263D08" w:rsidRPr="00F21A24" w:rsidRDefault="00263D08" w:rsidP="00BE535D">
            <w:pPr>
              <w:suppressAutoHyphens/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hAnsi="Times New Roman" w:cs="Times New Roman"/>
                <w:sz w:val="24"/>
                <w:szCs w:val="24"/>
              </w:rPr>
              <w:t>Формировать навыки более точного выполнения движений, передающих характер изображаемых животных</w:t>
            </w:r>
          </w:p>
        </w:tc>
      </w:tr>
      <w:tr w:rsidR="00263D08" w:rsidRPr="00F21A24" w:rsidTr="00BE535D">
        <w:trPr>
          <w:trHeight w:val="1244"/>
        </w:trPr>
        <w:tc>
          <w:tcPr>
            <w:tcW w:w="1419" w:type="dxa"/>
          </w:tcPr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 занятие</w:t>
            </w:r>
          </w:p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976" w:type="dxa"/>
            <w:gridSpan w:val="2"/>
          </w:tcPr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Встали детки в кружок – закружились как снежок</w:t>
            </w:r>
          </w:p>
        </w:tc>
        <w:tc>
          <w:tcPr>
            <w:tcW w:w="6096" w:type="dxa"/>
          </w:tcPr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учить детей импровизировать под музыку</w:t>
            </w:r>
          </w:p>
        </w:tc>
      </w:tr>
      <w:tr w:rsidR="00263D08" w:rsidRPr="00F21A24" w:rsidTr="005A1D03">
        <w:trPr>
          <w:trHeight w:val="625"/>
        </w:trPr>
        <w:tc>
          <w:tcPr>
            <w:tcW w:w="1419" w:type="dxa"/>
          </w:tcPr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 занятие</w:t>
            </w:r>
          </w:p>
        </w:tc>
        <w:tc>
          <w:tcPr>
            <w:tcW w:w="2976" w:type="dxa"/>
            <w:gridSpan w:val="2"/>
          </w:tcPr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Как собака друга искала</w:t>
            </w:r>
          </w:p>
        </w:tc>
        <w:tc>
          <w:tcPr>
            <w:tcW w:w="6096" w:type="dxa"/>
          </w:tcPr>
          <w:p w:rsidR="00263D08" w:rsidRPr="00F21A24" w:rsidRDefault="005A1D03" w:rsidP="00BE535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р</w:t>
            </w:r>
            <w:r w:rsidR="00263D08" w:rsidRPr="00F21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азвивать познавательный интерес к театральной деятельности</w:t>
            </w:r>
          </w:p>
        </w:tc>
      </w:tr>
      <w:tr w:rsidR="00263D08" w:rsidRPr="00F21A24" w:rsidTr="00BE535D">
        <w:trPr>
          <w:trHeight w:val="914"/>
        </w:trPr>
        <w:tc>
          <w:tcPr>
            <w:tcW w:w="1419" w:type="dxa"/>
          </w:tcPr>
          <w:p w:rsidR="00263D08" w:rsidRPr="00F21A24" w:rsidRDefault="00263D08" w:rsidP="00BE535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Февраль</w:t>
            </w:r>
          </w:p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 занятие</w:t>
            </w:r>
          </w:p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976" w:type="dxa"/>
            <w:gridSpan w:val="2"/>
          </w:tcPr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Собачке грустно. Ей не спится, с кем собачке подружиться</w:t>
            </w:r>
          </w:p>
        </w:tc>
        <w:tc>
          <w:tcPr>
            <w:tcW w:w="6096" w:type="dxa"/>
          </w:tcPr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Способствовать выражению эмоций с помощью мимики, жеста</w:t>
            </w:r>
          </w:p>
        </w:tc>
      </w:tr>
      <w:tr w:rsidR="00263D08" w:rsidRPr="00F21A24" w:rsidTr="003B13D9">
        <w:trPr>
          <w:trHeight w:val="933"/>
        </w:trPr>
        <w:tc>
          <w:tcPr>
            <w:tcW w:w="1419" w:type="dxa"/>
          </w:tcPr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 занятие</w:t>
            </w:r>
          </w:p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976" w:type="dxa"/>
            <w:gridSpan w:val="2"/>
          </w:tcPr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Без друзей нам не прожить ни за что на свете</w:t>
            </w:r>
          </w:p>
        </w:tc>
        <w:tc>
          <w:tcPr>
            <w:tcW w:w="6096" w:type="dxa"/>
          </w:tcPr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навыки общения и коллективного творчества</w:t>
            </w:r>
          </w:p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63D08" w:rsidRPr="00F21A24" w:rsidTr="003B13D9">
        <w:trPr>
          <w:trHeight w:val="648"/>
        </w:trPr>
        <w:tc>
          <w:tcPr>
            <w:tcW w:w="1419" w:type="dxa"/>
          </w:tcPr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 занятие</w:t>
            </w:r>
          </w:p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976" w:type="dxa"/>
            <w:gridSpan w:val="2"/>
          </w:tcPr>
          <w:p w:rsidR="00263D08" w:rsidRPr="00F21A24" w:rsidRDefault="00263D08" w:rsidP="003B13D9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В гости к сказке (Колобок)</w:t>
            </w:r>
          </w:p>
        </w:tc>
        <w:tc>
          <w:tcPr>
            <w:tcW w:w="6096" w:type="dxa"/>
          </w:tcPr>
          <w:p w:rsidR="00263D08" w:rsidRPr="00F21A24" w:rsidRDefault="00263D08" w:rsidP="003B13D9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Создавать условия для развития интереса к театрализованной деятельности</w:t>
            </w:r>
          </w:p>
        </w:tc>
      </w:tr>
      <w:tr w:rsidR="00263D08" w:rsidRPr="00F21A24" w:rsidTr="00BE535D">
        <w:trPr>
          <w:trHeight w:val="1245"/>
        </w:trPr>
        <w:tc>
          <w:tcPr>
            <w:tcW w:w="1419" w:type="dxa"/>
          </w:tcPr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 занятие</w:t>
            </w:r>
          </w:p>
        </w:tc>
        <w:tc>
          <w:tcPr>
            <w:tcW w:w="2976" w:type="dxa"/>
            <w:gridSpan w:val="2"/>
          </w:tcPr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«Колобок на новый лад» по мотивам русской народной сказки</w:t>
            </w:r>
          </w:p>
        </w:tc>
        <w:tc>
          <w:tcPr>
            <w:tcW w:w="6096" w:type="dxa"/>
          </w:tcPr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Побуждать интерес к театральной игровой деятельности; обеспечивать более яркое восприятие литературного произведения</w:t>
            </w:r>
          </w:p>
        </w:tc>
      </w:tr>
      <w:tr w:rsidR="00263D08" w:rsidRPr="00F21A24" w:rsidTr="003B13D9">
        <w:trPr>
          <w:trHeight w:val="649"/>
        </w:trPr>
        <w:tc>
          <w:tcPr>
            <w:tcW w:w="1419" w:type="dxa"/>
          </w:tcPr>
          <w:p w:rsidR="00263D08" w:rsidRPr="00F21A24" w:rsidRDefault="00263D08" w:rsidP="00BE535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Март</w:t>
            </w:r>
          </w:p>
          <w:p w:rsidR="00263D08" w:rsidRPr="00F21A24" w:rsidRDefault="00263D08" w:rsidP="003B13D9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 занятие</w:t>
            </w:r>
          </w:p>
        </w:tc>
        <w:tc>
          <w:tcPr>
            <w:tcW w:w="2976" w:type="dxa"/>
            <w:gridSpan w:val="2"/>
          </w:tcPr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Весна пришла!</w:t>
            </w:r>
          </w:p>
          <w:p w:rsidR="00263D08" w:rsidRPr="00F21A24" w:rsidRDefault="00263D08" w:rsidP="00BE535D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</w:tcPr>
          <w:p w:rsidR="00263D08" w:rsidRPr="00F21A24" w:rsidRDefault="003B13D9" w:rsidP="003B13D9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Способствовать формированию необходимого запаса эмоций и впечатлений</w:t>
            </w:r>
          </w:p>
        </w:tc>
      </w:tr>
      <w:tr w:rsidR="00263D08" w:rsidRPr="00F21A24" w:rsidTr="00BE535D">
        <w:trPr>
          <w:trHeight w:val="681"/>
        </w:trPr>
        <w:tc>
          <w:tcPr>
            <w:tcW w:w="1419" w:type="dxa"/>
          </w:tcPr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 занятие</w:t>
            </w:r>
          </w:p>
        </w:tc>
        <w:tc>
          <w:tcPr>
            <w:tcW w:w="2976" w:type="dxa"/>
            <w:gridSpan w:val="2"/>
          </w:tcPr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 гости пальчики пришли</w:t>
            </w:r>
          </w:p>
        </w:tc>
        <w:tc>
          <w:tcPr>
            <w:tcW w:w="6096" w:type="dxa"/>
          </w:tcPr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Познакомить детей с театром рук    </w:t>
            </w:r>
          </w:p>
        </w:tc>
      </w:tr>
      <w:tr w:rsidR="00263D08" w:rsidRPr="00F21A24" w:rsidTr="00BE535D">
        <w:trPr>
          <w:trHeight w:val="565"/>
        </w:trPr>
        <w:tc>
          <w:tcPr>
            <w:tcW w:w="1419" w:type="dxa"/>
          </w:tcPr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 занятие</w:t>
            </w:r>
          </w:p>
        </w:tc>
        <w:tc>
          <w:tcPr>
            <w:tcW w:w="2976" w:type="dxa"/>
            <w:gridSpan w:val="2"/>
          </w:tcPr>
          <w:p w:rsidR="00263D08" w:rsidRPr="00F21A24" w:rsidRDefault="00263D08" w:rsidP="00BE535D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Воробей и кот</w:t>
            </w:r>
          </w:p>
        </w:tc>
        <w:tc>
          <w:tcPr>
            <w:tcW w:w="6096" w:type="dxa"/>
          </w:tcPr>
          <w:p w:rsidR="00263D08" w:rsidRPr="00F21A24" w:rsidRDefault="003B13D9" w:rsidP="00BE535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у</w:t>
            </w:r>
            <w:r w:rsidR="00263D08" w:rsidRPr="00F21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чить детей слушать сказку; рассказывать ее вместе с воспитателем</w:t>
            </w:r>
          </w:p>
        </w:tc>
      </w:tr>
      <w:tr w:rsidR="00263D08" w:rsidRPr="00F21A24" w:rsidTr="003B13D9">
        <w:trPr>
          <w:trHeight w:val="709"/>
        </w:trPr>
        <w:tc>
          <w:tcPr>
            <w:tcW w:w="1419" w:type="dxa"/>
          </w:tcPr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 занятие</w:t>
            </w:r>
          </w:p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</w:pPr>
          </w:p>
        </w:tc>
        <w:tc>
          <w:tcPr>
            <w:tcW w:w="2976" w:type="dxa"/>
            <w:gridSpan w:val="2"/>
          </w:tcPr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Хитрый воробышек обманул кота</w:t>
            </w:r>
          </w:p>
        </w:tc>
        <w:tc>
          <w:tcPr>
            <w:tcW w:w="6096" w:type="dxa"/>
          </w:tcPr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Учить детей рассказывать сказку с имитацией действий персонажей </w:t>
            </w:r>
          </w:p>
        </w:tc>
      </w:tr>
      <w:tr w:rsidR="00263D08" w:rsidRPr="00F21A24" w:rsidTr="00110BBA">
        <w:trPr>
          <w:trHeight w:val="663"/>
        </w:trPr>
        <w:tc>
          <w:tcPr>
            <w:tcW w:w="1419" w:type="dxa"/>
          </w:tcPr>
          <w:p w:rsidR="00263D08" w:rsidRPr="00F21A24" w:rsidRDefault="00263D08" w:rsidP="00BE535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Апрель</w:t>
            </w:r>
          </w:p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 занятие</w:t>
            </w:r>
          </w:p>
        </w:tc>
        <w:tc>
          <w:tcPr>
            <w:tcW w:w="2976" w:type="dxa"/>
            <w:gridSpan w:val="2"/>
          </w:tcPr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 гостях у дедушки Корнея</w:t>
            </w:r>
          </w:p>
        </w:tc>
        <w:tc>
          <w:tcPr>
            <w:tcW w:w="6096" w:type="dxa"/>
          </w:tcPr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Вызвать у детей радостный эмоциональный настрой</w:t>
            </w:r>
          </w:p>
        </w:tc>
      </w:tr>
      <w:tr w:rsidR="00263D08" w:rsidRPr="00F21A24" w:rsidTr="003B13D9">
        <w:trPr>
          <w:trHeight w:val="347"/>
        </w:trPr>
        <w:tc>
          <w:tcPr>
            <w:tcW w:w="1419" w:type="dxa"/>
          </w:tcPr>
          <w:p w:rsidR="00263D08" w:rsidRPr="00F21A24" w:rsidRDefault="00263D08" w:rsidP="003B13D9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 занятие</w:t>
            </w:r>
          </w:p>
        </w:tc>
        <w:tc>
          <w:tcPr>
            <w:tcW w:w="2976" w:type="dxa"/>
            <w:gridSpan w:val="2"/>
          </w:tcPr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Два веселых гуся</w:t>
            </w:r>
          </w:p>
        </w:tc>
        <w:tc>
          <w:tcPr>
            <w:tcW w:w="6096" w:type="dxa"/>
          </w:tcPr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Развить </w:t>
            </w:r>
            <w:proofErr w:type="spellStart"/>
            <w:r w:rsidRPr="00F21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пантомические</w:t>
            </w:r>
            <w:proofErr w:type="spellEnd"/>
            <w:r w:rsidRPr="00F21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навыки</w:t>
            </w:r>
          </w:p>
        </w:tc>
      </w:tr>
      <w:tr w:rsidR="00263D08" w:rsidRPr="00F21A24" w:rsidTr="00110BBA">
        <w:trPr>
          <w:trHeight w:val="1302"/>
        </w:trPr>
        <w:tc>
          <w:tcPr>
            <w:tcW w:w="1419" w:type="dxa"/>
          </w:tcPr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 занятие</w:t>
            </w:r>
          </w:p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976" w:type="dxa"/>
            <w:gridSpan w:val="2"/>
          </w:tcPr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Жили – были два гуся</w:t>
            </w:r>
          </w:p>
        </w:tc>
        <w:tc>
          <w:tcPr>
            <w:tcW w:w="6096" w:type="dxa"/>
          </w:tcPr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умение давать оценку поступкам действующих лиц в театре; продолжать формировать эмоционал</w:t>
            </w:r>
            <w:r w:rsidR="00110BBA" w:rsidRPr="00F21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ьную выразительность речи детей</w:t>
            </w:r>
          </w:p>
        </w:tc>
      </w:tr>
      <w:tr w:rsidR="00263D08" w:rsidRPr="00F21A24" w:rsidTr="00110BBA">
        <w:trPr>
          <w:trHeight w:val="1235"/>
        </w:trPr>
        <w:tc>
          <w:tcPr>
            <w:tcW w:w="1419" w:type="dxa"/>
          </w:tcPr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 занятие</w:t>
            </w:r>
          </w:p>
        </w:tc>
        <w:tc>
          <w:tcPr>
            <w:tcW w:w="2976" w:type="dxa"/>
            <w:gridSpan w:val="2"/>
          </w:tcPr>
          <w:p w:rsidR="00263D08" w:rsidRPr="00F21A24" w:rsidRDefault="00263D08" w:rsidP="00BE535D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Солнышко пригревает</w:t>
            </w:r>
          </w:p>
        </w:tc>
        <w:tc>
          <w:tcPr>
            <w:tcW w:w="6096" w:type="dxa"/>
          </w:tcPr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Способствовать формированию умения детей отражать  игровые действия и имитировать действия персонажей, передавать несложные эмоциональные состояния персонажей</w:t>
            </w:r>
          </w:p>
        </w:tc>
      </w:tr>
      <w:tr w:rsidR="00263D08" w:rsidRPr="00F21A24" w:rsidTr="00110BBA">
        <w:trPr>
          <w:trHeight w:val="1245"/>
        </w:trPr>
        <w:tc>
          <w:tcPr>
            <w:tcW w:w="1419" w:type="dxa"/>
          </w:tcPr>
          <w:p w:rsidR="00263D08" w:rsidRPr="00F21A24" w:rsidRDefault="00263D08" w:rsidP="00BE535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 занятие</w:t>
            </w:r>
          </w:p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976" w:type="dxa"/>
            <w:gridSpan w:val="2"/>
          </w:tcPr>
          <w:p w:rsidR="00263D08" w:rsidRPr="00F21A24" w:rsidRDefault="00263D08" w:rsidP="00BE535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 гостях у бабушки</w:t>
            </w:r>
          </w:p>
          <w:p w:rsidR="00263D08" w:rsidRPr="00F21A24" w:rsidRDefault="00263D08" w:rsidP="00BE535D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</w:tcPr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знания детей русских народных сказок в процессе интеграции ОО: худ</w:t>
            </w:r>
            <w:proofErr w:type="gramStart"/>
            <w:r w:rsidRPr="00F21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F21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21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Pr="00F21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итература, познание, социализация, физическое развитие, музыка</w:t>
            </w:r>
          </w:p>
        </w:tc>
      </w:tr>
      <w:tr w:rsidR="00263D08" w:rsidRPr="00F21A24" w:rsidTr="00110BBA">
        <w:trPr>
          <w:trHeight w:val="1206"/>
        </w:trPr>
        <w:tc>
          <w:tcPr>
            <w:tcW w:w="1419" w:type="dxa"/>
          </w:tcPr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 занятие</w:t>
            </w:r>
          </w:p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976" w:type="dxa"/>
            <w:gridSpan w:val="2"/>
          </w:tcPr>
          <w:p w:rsidR="00263D08" w:rsidRPr="00F21A24" w:rsidRDefault="00263D08" w:rsidP="00BE535D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Ладушки-ладошки</w:t>
            </w:r>
          </w:p>
          <w:p w:rsidR="00263D08" w:rsidRPr="00F21A24" w:rsidRDefault="00263D08" w:rsidP="00BE535D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</w:tcPr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Учить воспроизводить текст знакомой сказки в театральной игре и подбирать соответствующую интонацию для характеристики сказочного героя</w:t>
            </w:r>
          </w:p>
        </w:tc>
      </w:tr>
      <w:tr w:rsidR="00263D08" w:rsidRPr="00F21A24" w:rsidTr="00BE535D">
        <w:trPr>
          <w:trHeight w:val="910"/>
        </w:trPr>
        <w:tc>
          <w:tcPr>
            <w:tcW w:w="1419" w:type="dxa"/>
          </w:tcPr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 занятие</w:t>
            </w:r>
          </w:p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976" w:type="dxa"/>
            <w:gridSpan w:val="2"/>
          </w:tcPr>
          <w:p w:rsidR="00263D08" w:rsidRPr="00F21A24" w:rsidRDefault="00263D08" w:rsidP="00BE535D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Пчелки-детки, полетели!</w:t>
            </w:r>
          </w:p>
        </w:tc>
        <w:tc>
          <w:tcPr>
            <w:tcW w:w="6096" w:type="dxa"/>
          </w:tcPr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творческие способности детей; побуждать к активному участию в театральном действии</w:t>
            </w:r>
          </w:p>
        </w:tc>
      </w:tr>
      <w:tr w:rsidR="00263D08" w:rsidRPr="00F21A24" w:rsidTr="00BE535D">
        <w:trPr>
          <w:trHeight w:val="611"/>
        </w:trPr>
        <w:tc>
          <w:tcPr>
            <w:tcW w:w="1425" w:type="dxa"/>
            <w:gridSpan w:val="2"/>
          </w:tcPr>
          <w:p w:rsidR="00263D08" w:rsidRPr="00F21A24" w:rsidRDefault="00263D08" w:rsidP="00BE535D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 занятие</w:t>
            </w:r>
          </w:p>
        </w:tc>
        <w:tc>
          <w:tcPr>
            <w:tcW w:w="2970" w:type="dxa"/>
          </w:tcPr>
          <w:p w:rsidR="00263D08" w:rsidRPr="00F21A24" w:rsidRDefault="00263D08" w:rsidP="00BE535D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 нам гости пришли!</w:t>
            </w:r>
          </w:p>
          <w:p w:rsidR="00263D08" w:rsidRPr="00F21A24" w:rsidRDefault="00263D08" w:rsidP="00BE535D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</w:tcPr>
          <w:p w:rsidR="00263D08" w:rsidRPr="00F21A24" w:rsidRDefault="00263D08" w:rsidP="00BE535D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Вызывать у детей радостный эмоциональный настрой в совместном с родителями домашнем театре</w:t>
            </w:r>
          </w:p>
        </w:tc>
      </w:tr>
    </w:tbl>
    <w:p w:rsidR="002813B3" w:rsidRPr="00F21A24" w:rsidRDefault="002813B3" w:rsidP="0065698F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2813B3" w:rsidRPr="00F21A24" w:rsidRDefault="002813B3" w:rsidP="0065698F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963CE" w:rsidRPr="00F21A24" w:rsidRDefault="003963CE" w:rsidP="0065698F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963CE" w:rsidRPr="00F21A24" w:rsidRDefault="003963CE" w:rsidP="0065698F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963CE" w:rsidRPr="00F21A24" w:rsidRDefault="003963CE" w:rsidP="0065698F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7A55DA" w:rsidRPr="00F21A24" w:rsidRDefault="007A55DA" w:rsidP="0065698F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7A55DA" w:rsidRPr="00F21A24" w:rsidRDefault="007A55DA" w:rsidP="0065698F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7A55DA" w:rsidRPr="00F21A24" w:rsidRDefault="007A55DA" w:rsidP="0065698F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7A55DA" w:rsidRPr="00F21A24" w:rsidRDefault="007A55DA" w:rsidP="0065698F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7A55DA" w:rsidRPr="00F21A24" w:rsidRDefault="007A55DA" w:rsidP="0065698F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7A55DA" w:rsidRPr="00F21A24" w:rsidRDefault="007A55DA" w:rsidP="0065698F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C0B64" w:rsidRPr="00F21A24" w:rsidRDefault="004C0B64" w:rsidP="0065698F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C0B64" w:rsidRPr="00F21A24" w:rsidRDefault="004C0B64" w:rsidP="0065698F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C0B64" w:rsidRPr="00F21A24" w:rsidRDefault="004C0B64" w:rsidP="0065698F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C0B64" w:rsidRPr="00F21A24" w:rsidRDefault="004C0B64" w:rsidP="0065698F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C0B64" w:rsidRPr="00F21A24" w:rsidRDefault="004C0B64" w:rsidP="0065698F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C0B64" w:rsidRPr="00F21A24" w:rsidRDefault="004C0B64" w:rsidP="0065698F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C0B64" w:rsidRPr="00F21A24" w:rsidRDefault="004C0B64" w:rsidP="0065698F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7A55DA" w:rsidRPr="00F21A24" w:rsidRDefault="007A55DA" w:rsidP="0065698F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65698F" w:rsidRPr="00F21A24" w:rsidRDefault="0065698F" w:rsidP="0065698F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F21A2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Перспективно – тем</w:t>
      </w:r>
      <w:r w:rsidR="002813B3" w:rsidRPr="00F21A2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атический план проведения </w:t>
      </w:r>
      <w:r w:rsidR="002A3B6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занятий </w:t>
      </w:r>
      <w:r w:rsidR="002813B3" w:rsidRPr="00F21A2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="00EE7055" w:rsidRPr="00F21A24">
        <w:rPr>
          <w:rFonts w:ascii="Times New Roman" w:eastAsia="Calibri" w:hAnsi="Times New Roman" w:cs="Times New Roman"/>
          <w:b/>
          <w:color w:val="000000"/>
          <w:sz w:val="24"/>
          <w:szCs w:val="24"/>
          <w:lang w:val="tt-RU"/>
        </w:rPr>
        <w:t xml:space="preserve">по </w:t>
      </w:r>
      <w:r w:rsidRPr="00F21A2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театрализованной деятельности для детей</w:t>
      </w:r>
      <w:r w:rsidR="003963CE" w:rsidRPr="00F21A2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F21A2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средней группы</w:t>
      </w:r>
    </w:p>
    <w:p w:rsidR="0065698F" w:rsidRPr="00F21A24" w:rsidRDefault="0065698F" w:rsidP="0065698F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tbl>
      <w:tblPr>
        <w:tblW w:w="10491" w:type="dxa"/>
        <w:tblInd w:w="-318" w:type="dxa"/>
        <w:tblBorders>
          <w:top w:val="single" w:sz="12" w:space="0" w:color="7030A0"/>
          <w:left w:val="single" w:sz="12" w:space="0" w:color="7030A0"/>
          <w:bottom w:val="single" w:sz="12" w:space="0" w:color="7030A0"/>
          <w:right w:val="single" w:sz="12" w:space="0" w:color="7030A0"/>
          <w:insideH w:val="single" w:sz="12" w:space="0" w:color="7030A0"/>
          <w:insideV w:val="single" w:sz="12" w:space="0" w:color="7030A0"/>
        </w:tblBorders>
        <w:tblLook w:val="00A0" w:firstRow="1" w:lastRow="0" w:firstColumn="1" w:lastColumn="0" w:noHBand="0" w:noVBand="0"/>
      </w:tblPr>
      <w:tblGrid>
        <w:gridCol w:w="1437"/>
        <w:gridCol w:w="2440"/>
        <w:gridCol w:w="2255"/>
        <w:gridCol w:w="2239"/>
        <w:gridCol w:w="2120"/>
      </w:tblGrid>
      <w:tr w:rsidR="0065698F" w:rsidRPr="00F21A24" w:rsidTr="00544D00">
        <w:tc>
          <w:tcPr>
            <w:tcW w:w="1437" w:type="dxa"/>
          </w:tcPr>
          <w:p w:rsidR="0065698F" w:rsidRPr="00F21A24" w:rsidRDefault="002813B3" w:rsidP="00544D0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М</w:t>
            </w:r>
            <w:r w:rsidR="0065698F" w:rsidRPr="00F21A2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есяц</w:t>
            </w:r>
          </w:p>
        </w:tc>
        <w:tc>
          <w:tcPr>
            <w:tcW w:w="2440" w:type="dxa"/>
          </w:tcPr>
          <w:p w:rsidR="0065698F" w:rsidRPr="00F21A24" w:rsidRDefault="0065698F" w:rsidP="00544D0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  1 неделя</w:t>
            </w:r>
          </w:p>
        </w:tc>
        <w:tc>
          <w:tcPr>
            <w:tcW w:w="2255" w:type="dxa"/>
          </w:tcPr>
          <w:p w:rsidR="0065698F" w:rsidRPr="00F21A24" w:rsidRDefault="0065698F" w:rsidP="00544D0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  2 неделя</w:t>
            </w:r>
          </w:p>
        </w:tc>
        <w:tc>
          <w:tcPr>
            <w:tcW w:w="2239" w:type="dxa"/>
          </w:tcPr>
          <w:p w:rsidR="0065698F" w:rsidRPr="00F21A24" w:rsidRDefault="0065698F" w:rsidP="00544D0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   3 неделя</w:t>
            </w:r>
          </w:p>
        </w:tc>
        <w:tc>
          <w:tcPr>
            <w:tcW w:w="2120" w:type="dxa"/>
          </w:tcPr>
          <w:p w:rsidR="0065698F" w:rsidRPr="00F21A24" w:rsidRDefault="0065698F" w:rsidP="00544D0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    4 неделя</w:t>
            </w:r>
          </w:p>
        </w:tc>
      </w:tr>
      <w:tr w:rsidR="0065698F" w:rsidRPr="00F21A24" w:rsidTr="003963CE">
        <w:trPr>
          <w:trHeight w:val="1192"/>
        </w:trPr>
        <w:tc>
          <w:tcPr>
            <w:tcW w:w="1437" w:type="dxa"/>
            <w:tcBorders>
              <w:left w:val="single" w:sz="4" w:space="0" w:color="auto"/>
              <w:bottom w:val="single" w:sz="4" w:space="0" w:color="auto"/>
            </w:tcBorders>
          </w:tcPr>
          <w:p w:rsidR="0065698F" w:rsidRPr="00F21A24" w:rsidRDefault="0065698F" w:rsidP="00544D0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Сентябрь</w:t>
            </w:r>
          </w:p>
          <w:p w:rsidR="0065698F" w:rsidRPr="00F21A24" w:rsidRDefault="0065698F" w:rsidP="00544D0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65698F" w:rsidRPr="00F21A24" w:rsidRDefault="0065698F" w:rsidP="00544D0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65698F" w:rsidRPr="00F21A24" w:rsidRDefault="0065698F" w:rsidP="00544D0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4" w:space="0" w:color="auto"/>
            </w:tcBorders>
          </w:tcPr>
          <w:p w:rsidR="00544D00" w:rsidRPr="00F21A24" w:rsidRDefault="00544D00" w:rsidP="00544D0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Изменю себя друзья,</w:t>
            </w:r>
          </w:p>
          <w:p w:rsidR="00B12DCC" w:rsidRPr="00F21A24" w:rsidRDefault="00544D00" w:rsidP="00544D0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догадайтесь кто же я</w:t>
            </w:r>
          </w:p>
        </w:tc>
        <w:tc>
          <w:tcPr>
            <w:tcW w:w="2255" w:type="dxa"/>
            <w:tcBorders>
              <w:bottom w:val="single" w:sz="4" w:space="0" w:color="auto"/>
            </w:tcBorders>
          </w:tcPr>
          <w:p w:rsidR="00544D00" w:rsidRPr="00F21A24" w:rsidRDefault="00544D00" w:rsidP="00544D0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Пойми меня. Язык жестов</w:t>
            </w:r>
          </w:p>
          <w:p w:rsidR="0065698F" w:rsidRPr="00F21A24" w:rsidRDefault="0065698F" w:rsidP="00544D0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12DCC" w:rsidRPr="00F21A24" w:rsidRDefault="00B12DCC" w:rsidP="00544D0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9" w:type="dxa"/>
            <w:tcBorders>
              <w:bottom w:val="single" w:sz="4" w:space="0" w:color="auto"/>
            </w:tcBorders>
          </w:tcPr>
          <w:p w:rsidR="00544D00" w:rsidRPr="00F21A24" w:rsidRDefault="00544D00" w:rsidP="00544D0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Игровые упражнения</w:t>
            </w:r>
          </w:p>
          <w:p w:rsidR="0065698F" w:rsidRPr="00F21A24" w:rsidRDefault="0065698F" w:rsidP="00544D0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12DCC" w:rsidRPr="00F21A24" w:rsidRDefault="00B12DCC" w:rsidP="00B12DC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</w:tcPr>
          <w:p w:rsidR="0065698F" w:rsidRPr="00F21A24" w:rsidRDefault="0065698F" w:rsidP="0065698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Игры с бабушкой </w:t>
            </w:r>
            <w:proofErr w:type="spellStart"/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Забавушкой</w:t>
            </w:r>
            <w:proofErr w:type="spellEnd"/>
          </w:p>
          <w:p w:rsidR="00B12DCC" w:rsidRPr="00F21A24" w:rsidRDefault="00B12DCC" w:rsidP="00544D0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963CE" w:rsidRPr="00F21A24" w:rsidTr="003963CE">
        <w:trPr>
          <w:trHeight w:val="1043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3CE" w:rsidRPr="00F21A24" w:rsidRDefault="003963CE" w:rsidP="00544D0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Октябрь</w:t>
            </w:r>
          </w:p>
          <w:p w:rsidR="003963CE" w:rsidRPr="00F21A24" w:rsidRDefault="003963CE" w:rsidP="00544D0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3963CE" w:rsidRPr="00F21A24" w:rsidRDefault="003963CE" w:rsidP="00544D0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single" w:sz="4" w:space="0" w:color="auto"/>
              <w:bottom w:val="single" w:sz="4" w:space="0" w:color="auto"/>
            </w:tcBorders>
          </w:tcPr>
          <w:p w:rsidR="003963CE" w:rsidRPr="00F21A24" w:rsidRDefault="003963CE" w:rsidP="00544D0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Музыка осени</w:t>
            </w:r>
          </w:p>
          <w:p w:rsidR="003963CE" w:rsidRPr="00F21A24" w:rsidRDefault="003963CE" w:rsidP="00544D0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963CE" w:rsidRPr="00F21A24" w:rsidRDefault="003963CE" w:rsidP="00B12DC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bottom w:val="single" w:sz="4" w:space="0" w:color="auto"/>
            </w:tcBorders>
          </w:tcPr>
          <w:p w:rsidR="003963CE" w:rsidRPr="00F21A24" w:rsidRDefault="003963CE" w:rsidP="00544D0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Присказка</w:t>
            </w:r>
          </w:p>
          <w:p w:rsidR="003963CE" w:rsidRPr="00F21A24" w:rsidRDefault="003963CE" w:rsidP="00544D0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963CE" w:rsidRPr="00F21A24" w:rsidRDefault="003963CE" w:rsidP="00544D0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bottom w:val="single" w:sz="4" w:space="0" w:color="auto"/>
            </w:tcBorders>
          </w:tcPr>
          <w:p w:rsidR="003963CE" w:rsidRPr="00F21A24" w:rsidRDefault="003963CE" w:rsidP="00544D0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Колобок</w:t>
            </w:r>
          </w:p>
          <w:p w:rsidR="003963CE" w:rsidRPr="00F21A24" w:rsidRDefault="003963CE" w:rsidP="00544D0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963CE" w:rsidRPr="00F21A24" w:rsidRDefault="003963CE" w:rsidP="00B12DC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</w:tcPr>
          <w:p w:rsidR="003963CE" w:rsidRPr="00F21A24" w:rsidRDefault="003963CE" w:rsidP="00544D0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Колобок, колобок – румяный бок</w:t>
            </w:r>
          </w:p>
        </w:tc>
      </w:tr>
      <w:tr w:rsidR="003963CE" w:rsidRPr="00F21A24" w:rsidTr="003963CE">
        <w:trPr>
          <w:trHeight w:val="609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3CE" w:rsidRPr="00F21A24" w:rsidRDefault="003963CE" w:rsidP="00544D0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Ноябрь</w:t>
            </w:r>
          </w:p>
          <w:p w:rsidR="003963CE" w:rsidRPr="00F21A24" w:rsidRDefault="003963CE" w:rsidP="00544D0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single" w:sz="4" w:space="0" w:color="auto"/>
              <w:bottom w:val="single" w:sz="4" w:space="0" w:color="auto"/>
            </w:tcBorders>
          </w:tcPr>
          <w:p w:rsidR="003963CE" w:rsidRPr="00F21A24" w:rsidRDefault="003963CE" w:rsidP="00544D0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Колобок не тот, а</w:t>
            </w:r>
          </w:p>
          <w:p w:rsidR="003963CE" w:rsidRPr="00F21A24" w:rsidRDefault="003963CE" w:rsidP="00B12DC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другой</w:t>
            </w:r>
          </w:p>
        </w:tc>
        <w:tc>
          <w:tcPr>
            <w:tcW w:w="2255" w:type="dxa"/>
            <w:tcBorders>
              <w:top w:val="single" w:sz="4" w:space="0" w:color="auto"/>
              <w:bottom w:val="single" w:sz="4" w:space="0" w:color="auto"/>
            </w:tcBorders>
          </w:tcPr>
          <w:p w:rsidR="003963CE" w:rsidRPr="00F21A24" w:rsidRDefault="003963CE" w:rsidP="00544D0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Речь и движения</w:t>
            </w:r>
          </w:p>
          <w:p w:rsidR="003963CE" w:rsidRPr="00F21A24" w:rsidRDefault="003963CE" w:rsidP="00544D0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bottom w:val="single" w:sz="4" w:space="0" w:color="auto"/>
            </w:tcBorders>
          </w:tcPr>
          <w:p w:rsidR="003963CE" w:rsidRPr="00F21A24" w:rsidRDefault="003963CE" w:rsidP="00B12DC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 гости сказка к нам пришла </w:t>
            </w: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</w:tcPr>
          <w:p w:rsidR="003963CE" w:rsidRPr="00F21A24" w:rsidRDefault="003963CE" w:rsidP="00544D0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Красная шапочка</w:t>
            </w:r>
          </w:p>
        </w:tc>
      </w:tr>
      <w:tr w:rsidR="003963CE" w:rsidRPr="00F21A24" w:rsidTr="003963CE">
        <w:trPr>
          <w:trHeight w:val="1020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3CE" w:rsidRPr="00F21A24" w:rsidRDefault="003963CE" w:rsidP="00544D0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Декабрь</w:t>
            </w:r>
          </w:p>
          <w:p w:rsidR="003963CE" w:rsidRPr="00F21A24" w:rsidRDefault="003963CE" w:rsidP="00544D0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3963CE" w:rsidRPr="00F21A24" w:rsidRDefault="003963CE" w:rsidP="00544D0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3963CE" w:rsidRPr="00F21A24" w:rsidRDefault="003963CE" w:rsidP="00544D0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single" w:sz="4" w:space="0" w:color="auto"/>
              <w:bottom w:val="single" w:sz="4" w:space="0" w:color="auto"/>
            </w:tcBorders>
          </w:tcPr>
          <w:p w:rsidR="003963CE" w:rsidRPr="00F21A24" w:rsidRDefault="003963CE" w:rsidP="00544D0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Поможем Красной Шапочке </w:t>
            </w:r>
          </w:p>
          <w:p w:rsidR="003963CE" w:rsidRPr="00F21A24" w:rsidRDefault="003963CE" w:rsidP="00544D0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963CE" w:rsidRPr="00F21A24" w:rsidRDefault="003963CE" w:rsidP="00B12DC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bottom w:val="single" w:sz="4" w:space="0" w:color="auto"/>
            </w:tcBorders>
          </w:tcPr>
          <w:p w:rsidR="003963CE" w:rsidRPr="00F21A24" w:rsidRDefault="003963CE" w:rsidP="00544D0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Речевые фантазии и фантазии движений </w:t>
            </w:r>
          </w:p>
        </w:tc>
        <w:tc>
          <w:tcPr>
            <w:tcW w:w="2239" w:type="dxa"/>
            <w:tcBorders>
              <w:top w:val="single" w:sz="4" w:space="0" w:color="auto"/>
              <w:bottom w:val="single" w:sz="4" w:space="0" w:color="auto"/>
            </w:tcBorders>
          </w:tcPr>
          <w:p w:rsidR="003963CE" w:rsidRPr="00F21A24" w:rsidRDefault="003963CE" w:rsidP="00544D0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Болтливая утка</w:t>
            </w:r>
          </w:p>
          <w:p w:rsidR="003963CE" w:rsidRPr="00F21A24" w:rsidRDefault="003963CE" w:rsidP="00544D0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963CE" w:rsidRPr="00F21A24" w:rsidRDefault="003963CE" w:rsidP="00544D0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963CE" w:rsidRPr="00F21A24" w:rsidRDefault="003963CE" w:rsidP="00B12DC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</w:tcPr>
          <w:p w:rsidR="003963CE" w:rsidRPr="00F21A24" w:rsidRDefault="003963CE" w:rsidP="00544D0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Звери в гостях у Снегурочки</w:t>
            </w:r>
          </w:p>
          <w:p w:rsidR="003963CE" w:rsidRPr="00F21A24" w:rsidRDefault="003963CE" w:rsidP="00544D0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963CE" w:rsidRPr="00F21A24" w:rsidRDefault="003963CE" w:rsidP="00544D0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963CE" w:rsidRPr="00F21A24" w:rsidTr="003963CE">
        <w:trPr>
          <w:trHeight w:val="1390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3CE" w:rsidRPr="00F21A24" w:rsidRDefault="003963CE" w:rsidP="00544D0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Январь</w:t>
            </w:r>
          </w:p>
          <w:p w:rsidR="003963CE" w:rsidRPr="00F21A24" w:rsidRDefault="003963CE" w:rsidP="00544D0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3963CE" w:rsidRPr="00F21A24" w:rsidRDefault="003963CE" w:rsidP="00544D0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3963CE" w:rsidRPr="00F21A24" w:rsidRDefault="003963CE" w:rsidP="00544D0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single" w:sz="4" w:space="0" w:color="auto"/>
              <w:bottom w:val="single" w:sz="4" w:space="0" w:color="auto"/>
            </w:tcBorders>
          </w:tcPr>
          <w:p w:rsidR="003963CE" w:rsidRPr="00F21A24" w:rsidRDefault="003963CE" w:rsidP="00544D0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Кукушка</w:t>
            </w:r>
          </w:p>
          <w:p w:rsidR="003963CE" w:rsidRPr="00F21A24" w:rsidRDefault="003963CE" w:rsidP="00544D0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963CE" w:rsidRPr="00F21A24" w:rsidRDefault="003963CE" w:rsidP="00544D0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963CE" w:rsidRPr="00F21A24" w:rsidRDefault="003963CE" w:rsidP="00B12DC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bottom w:val="single" w:sz="4" w:space="0" w:color="auto"/>
            </w:tcBorders>
          </w:tcPr>
          <w:p w:rsidR="003963CE" w:rsidRPr="00F21A24" w:rsidRDefault="003963CE" w:rsidP="00544D0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Кукушка</w:t>
            </w:r>
          </w:p>
          <w:p w:rsidR="003963CE" w:rsidRPr="00F21A24" w:rsidRDefault="003963CE" w:rsidP="00544D0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963CE" w:rsidRPr="00F21A24" w:rsidRDefault="003963CE" w:rsidP="00544D0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963CE" w:rsidRPr="00F21A24" w:rsidRDefault="003963CE" w:rsidP="00544D0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bottom w:val="single" w:sz="4" w:space="0" w:color="auto"/>
            </w:tcBorders>
          </w:tcPr>
          <w:p w:rsidR="003963CE" w:rsidRPr="00F21A24" w:rsidRDefault="003963CE" w:rsidP="00544D0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гостях у козлят</w:t>
            </w:r>
          </w:p>
          <w:p w:rsidR="003963CE" w:rsidRPr="00F21A24" w:rsidRDefault="003963CE" w:rsidP="00544D0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963CE" w:rsidRPr="00F21A24" w:rsidRDefault="003963CE" w:rsidP="00B12DC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</w:tcPr>
          <w:p w:rsidR="003963CE" w:rsidRPr="00F21A24" w:rsidRDefault="003963CE" w:rsidP="00544D0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Путешествие по сказке «Волк и семеро козлят»</w:t>
            </w:r>
          </w:p>
        </w:tc>
      </w:tr>
      <w:tr w:rsidR="003963CE" w:rsidRPr="00F21A24" w:rsidTr="003963CE">
        <w:trPr>
          <w:trHeight w:val="940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3CE" w:rsidRPr="00F21A24" w:rsidRDefault="003963CE" w:rsidP="00544D0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Февраль</w:t>
            </w:r>
          </w:p>
          <w:p w:rsidR="003963CE" w:rsidRPr="00F21A24" w:rsidRDefault="003963CE" w:rsidP="00544D0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3963CE" w:rsidRPr="00F21A24" w:rsidRDefault="003963CE" w:rsidP="00544D0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single" w:sz="4" w:space="0" w:color="auto"/>
              <w:bottom w:val="single" w:sz="4" w:space="0" w:color="auto"/>
            </w:tcBorders>
          </w:tcPr>
          <w:p w:rsidR="003963CE" w:rsidRPr="00F21A24" w:rsidRDefault="003963CE" w:rsidP="00544D0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Волк и семеро козлят</w:t>
            </w:r>
          </w:p>
          <w:p w:rsidR="003963CE" w:rsidRPr="00F21A24" w:rsidRDefault="003963CE" w:rsidP="00B12DC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bottom w:val="single" w:sz="4" w:space="0" w:color="auto"/>
            </w:tcBorders>
          </w:tcPr>
          <w:p w:rsidR="003963CE" w:rsidRPr="00F21A24" w:rsidRDefault="003963CE" w:rsidP="00544D0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Волк и семеро козлят на новый лад</w:t>
            </w:r>
          </w:p>
        </w:tc>
        <w:tc>
          <w:tcPr>
            <w:tcW w:w="2239" w:type="dxa"/>
            <w:tcBorders>
              <w:top w:val="single" w:sz="4" w:space="0" w:color="auto"/>
              <w:bottom w:val="single" w:sz="4" w:space="0" w:color="auto"/>
            </w:tcBorders>
          </w:tcPr>
          <w:p w:rsidR="003963CE" w:rsidRPr="00F21A24" w:rsidRDefault="003963CE" w:rsidP="00544D0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Вежливые слова</w:t>
            </w:r>
          </w:p>
          <w:p w:rsidR="003963CE" w:rsidRPr="00F21A24" w:rsidRDefault="003963CE" w:rsidP="00B12DC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</w:tcPr>
          <w:p w:rsidR="003963CE" w:rsidRPr="00F21A24" w:rsidRDefault="003963CE" w:rsidP="00544D0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Терем-терем-теремок</w:t>
            </w:r>
          </w:p>
        </w:tc>
      </w:tr>
      <w:tr w:rsidR="003963CE" w:rsidRPr="00F21A24" w:rsidTr="003963CE">
        <w:trPr>
          <w:trHeight w:val="1096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3CE" w:rsidRPr="00F21A24" w:rsidRDefault="003963CE" w:rsidP="00544D0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Март</w:t>
            </w:r>
          </w:p>
          <w:p w:rsidR="003963CE" w:rsidRPr="00F21A24" w:rsidRDefault="003963CE" w:rsidP="00544D0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3963CE" w:rsidRPr="00F21A24" w:rsidRDefault="003963CE" w:rsidP="00544D0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3963CE" w:rsidRPr="00F21A24" w:rsidRDefault="003963CE" w:rsidP="00544D0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single" w:sz="4" w:space="0" w:color="auto"/>
              <w:bottom w:val="single" w:sz="4" w:space="0" w:color="auto"/>
            </w:tcBorders>
          </w:tcPr>
          <w:p w:rsidR="003963CE" w:rsidRPr="00F21A24" w:rsidRDefault="003963CE" w:rsidP="00544D0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Стоит в поле теремок</w:t>
            </w:r>
          </w:p>
          <w:p w:rsidR="003963CE" w:rsidRPr="00F21A24" w:rsidRDefault="003963CE" w:rsidP="00544D0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963CE" w:rsidRPr="00F21A24" w:rsidRDefault="003963CE" w:rsidP="00B12DC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bottom w:val="single" w:sz="4" w:space="0" w:color="auto"/>
            </w:tcBorders>
          </w:tcPr>
          <w:p w:rsidR="003963CE" w:rsidRPr="00F21A24" w:rsidRDefault="003963CE" w:rsidP="00544D0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Дайте срок, построим теремок</w:t>
            </w:r>
          </w:p>
          <w:p w:rsidR="003963CE" w:rsidRPr="00F21A24" w:rsidRDefault="003963CE" w:rsidP="00B12D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bottom w:val="single" w:sz="4" w:space="0" w:color="auto"/>
            </w:tcBorders>
          </w:tcPr>
          <w:p w:rsidR="003963CE" w:rsidRPr="00F21A24" w:rsidRDefault="003963CE" w:rsidP="00544D0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Ох, красивый теремок, очень, очень он высок</w:t>
            </w:r>
          </w:p>
          <w:p w:rsidR="003963CE" w:rsidRPr="00F21A24" w:rsidRDefault="003963CE" w:rsidP="00B12DC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</w:tcPr>
          <w:p w:rsidR="003963CE" w:rsidRPr="00F21A24" w:rsidRDefault="003963CE" w:rsidP="00544D0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Показ сказки «Теремок» родителям своей группы</w:t>
            </w:r>
          </w:p>
        </w:tc>
      </w:tr>
      <w:tr w:rsidR="003963CE" w:rsidRPr="00F21A24" w:rsidTr="003963CE">
        <w:trPr>
          <w:trHeight w:val="491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3CE" w:rsidRPr="00F21A24" w:rsidRDefault="003963CE" w:rsidP="00544D0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lastRenderedPageBreak/>
              <w:t>Апрель</w:t>
            </w:r>
          </w:p>
          <w:p w:rsidR="003963CE" w:rsidRPr="00F21A24" w:rsidRDefault="003963CE" w:rsidP="00544D0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single" w:sz="4" w:space="0" w:color="auto"/>
              <w:bottom w:val="single" w:sz="4" w:space="0" w:color="auto"/>
            </w:tcBorders>
          </w:tcPr>
          <w:p w:rsidR="003963CE" w:rsidRPr="00F21A24" w:rsidRDefault="003963CE" w:rsidP="00B12DC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 меня зазвонил… </w:t>
            </w:r>
          </w:p>
        </w:tc>
        <w:tc>
          <w:tcPr>
            <w:tcW w:w="2255" w:type="dxa"/>
            <w:tcBorders>
              <w:top w:val="single" w:sz="4" w:space="0" w:color="auto"/>
              <w:bottom w:val="single" w:sz="4" w:space="0" w:color="auto"/>
            </w:tcBorders>
          </w:tcPr>
          <w:p w:rsidR="003963CE" w:rsidRPr="00F21A24" w:rsidRDefault="003963CE" w:rsidP="00544D0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Телефон</w:t>
            </w:r>
          </w:p>
          <w:p w:rsidR="003963CE" w:rsidRPr="00F21A24" w:rsidRDefault="003963CE" w:rsidP="00B12D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bottom w:val="single" w:sz="4" w:space="0" w:color="auto"/>
            </w:tcBorders>
          </w:tcPr>
          <w:p w:rsidR="003963CE" w:rsidRPr="00F21A24" w:rsidRDefault="003963CE" w:rsidP="00B12DC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Только «</w:t>
            </w:r>
            <w:proofErr w:type="gramStart"/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мяу</w:t>
            </w:r>
            <w:proofErr w:type="gramEnd"/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 где сыскать?</w:t>
            </w: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</w:tcPr>
          <w:p w:rsidR="003963CE" w:rsidRPr="00F21A24" w:rsidRDefault="003963CE" w:rsidP="00544D0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вы ли «мяу-мяу» говорили?</w:t>
            </w:r>
          </w:p>
        </w:tc>
      </w:tr>
      <w:tr w:rsidR="003963CE" w:rsidRPr="00F21A24" w:rsidTr="003963CE">
        <w:trPr>
          <w:trHeight w:val="1291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</w:tcBorders>
          </w:tcPr>
          <w:p w:rsidR="003963CE" w:rsidRPr="00F21A24" w:rsidRDefault="003963CE" w:rsidP="00544D0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3963CE" w:rsidRPr="00F21A24" w:rsidRDefault="003963CE" w:rsidP="00544D0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440" w:type="dxa"/>
            <w:tcBorders>
              <w:top w:val="single" w:sz="4" w:space="0" w:color="auto"/>
            </w:tcBorders>
          </w:tcPr>
          <w:p w:rsidR="003963CE" w:rsidRPr="00F21A24" w:rsidRDefault="003963CE" w:rsidP="00544D0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963CE" w:rsidRPr="00F21A24" w:rsidRDefault="003963CE" w:rsidP="00B12DC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Кто сказал </w:t>
            </w:r>
            <w:proofErr w:type="gramStart"/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мяу</w:t>
            </w:r>
            <w:proofErr w:type="gramEnd"/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?</w:t>
            </w:r>
          </w:p>
          <w:p w:rsidR="003963CE" w:rsidRPr="00F21A24" w:rsidRDefault="003963CE" w:rsidP="00B12DC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</w:tcBorders>
          </w:tcPr>
          <w:p w:rsidR="003963CE" w:rsidRPr="00F21A24" w:rsidRDefault="003963CE" w:rsidP="00B12D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Дождик льет, льет, а грибочек все растет </w:t>
            </w:r>
          </w:p>
          <w:p w:rsidR="003963CE" w:rsidRPr="00F21A24" w:rsidRDefault="003963CE" w:rsidP="00B12D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:rsidR="003963CE" w:rsidRPr="00F21A24" w:rsidRDefault="003963CE" w:rsidP="00B12DC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Вот так гриб-великан, всем хватило место там </w:t>
            </w:r>
          </w:p>
        </w:tc>
        <w:tc>
          <w:tcPr>
            <w:tcW w:w="2120" w:type="dxa"/>
            <w:tcBorders>
              <w:top w:val="single" w:sz="4" w:space="0" w:color="auto"/>
            </w:tcBorders>
          </w:tcPr>
          <w:p w:rsidR="003963CE" w:rsidRPr="00F21A24" w:rsidRDefault="003963CE" w:rsidP="00544D0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 следам сказок</w:t>
            </w:r>
          </w:p>
        </w:tc>
      </w:tr>
    </w:tbl>
    <w:p w:rsidR="00B12DCC" w:rsidRPr="00F21A24" w:rsidRDefault="00B12DCC" w:rsidP="0065698F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813B3" w:rsidRPr="00F21A24" w:rsidRDefault="002813B3" w:rsidP="0065698F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963CE" w:rsidRPr="00F21A24" w:rsidRDefault="003963CE" w:rsidP="0065698F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963CE" w:rsidRPr="00F21A24" w:rsidRDefault="003963CE" w:rsidP="0065698F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963CE" w:rsidRPr="00F21A24" w:rsidRDefault="003963CE" w:rsidP="0065698F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A748E" w:rsidRPr="00F21A24" w:rsidRDefault="00CA748E" w:rsidP="0065698F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A748E" w:rsidRPr="00F21A24" w:rsidRDefault="00CA748E" w:rsidP="0065698F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A748E" w:rsidRPr="00F21A24" w:rsidRDefault="00CA748E" w:rsidP="0065698F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A748E" w:rsidRPr="00F21A24" w:rsidRDefault="00CA748E" w:rsidP="0065698F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C0B64" w:rsidRPr="00F21A24" w:rsidRDefault="004C0B64" w:rsidP="0065698F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C0B64" w:rsidRPr="00F21A24" w:rsidRDefault="004C0B64" w:rsidP="0065698F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C0B64" w:rsidRPr="00F21A24" w:rsidRDefault="004C0B64" w:rsidP="0065698F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C0B64" w:rsidRPr="00F21A24" w:rsidRDefault="004C0B64" w:rsidP="0065698F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C0B64" w:rsidRPr="00F21A24" w:rsidRDefault="004C0B64" w:rsidP="0065698F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5698F" w:rsidRPr="00F21A24" w:rsidRDefault="0065698F" w:rsidP="0065698F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1A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Учебно-тематический план </w:t>
      </w:r>
      <w:r w:rsidR="002A3B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занятий </w:t>
      </w:r>
      <w:r w:rsidR="00EE7055" w:rsidRPr="00F21A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  <w:t xml:space="preserve">по </w:t>
      </w:r>
      <w:r w:rsidRPr="00F21A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театрализованной деятельности</w:t>
      </w:r>
    </w:p>
    <w:p w:rsidR="0065698F" w:rsidRPr="00F21A24" w:rsidRDefault="0065698F" w:rsidP="0065698F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1A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для детей средней группы</w:t>
      </w:r>
    </w:p>
    <w:p w:rsidR="0065698F" w:rsidRPr="00F21A24" w:rsidRDefault="0065698F" w:rsidP="0065698F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10"/>
        <w:tblW w:w="10491" w:type="dxa"/>
        <w:tblInd w:w="-318" w:type="dxa"/>
        <w:tblBorders>
          <w:top w:val="single" w:sz="12" w:space="0" w:color="7030A0"/>
          <w:left w:val="single" w:sz="12" w:space="0" w:color="7030A0"/>
          <w:bottom w:val="single" w:sz="12" w:space="0" w:color="7030A0"/>
          <w:right w:val="single" w:sz="12" w:space="0" w:color="7030A0"/>
          <w:insideH w:val="single" w:sz="12" w:space="0" w:color="7030A0"/>
          <w:insideV w:val="single" w:sz="12" w:space="0" w:color="7030A0"/>
        </w:tblBorders>
        <w:tblLook w:val="04A0" w:firstRow="1" w:lastRow="0" w:firstColumn="1" w:lastColumn="0" w:noHBand="0" w:noVBand="1"/>
      </w:tblPr>
      <w:tblGrid>
        <w:gridCol w:w="1437"/>
        <w:gridCol w:w="6502"/>
        <w:gridCol w:w="2552"/>
      </w:tblGrid>
      <w:tr w:rsidR="0065698F" w:rsidRPr="00F21A24" w:rsidTr="003963CE">
        <w:tc>
          <w:tcPr>
            <w:tcW w:w="1437" w:type="dxa"/>
          </w:tcPr>
          <w:p w:rsidR="0065698F" w:rsidRPr="00F21A24" w:rsidRDefault="0065698F" w:rsidP="00544D00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 Месяц</w:t>
            </w:r>
          </w:p>
        </w:tc>
        <w:tc>
          <w:tcPr>
            <w:tcW w:w="6502" w:type="dxa"/>
          </w:tcPr>
          <w:p w:rsidR="0065698F" w:rsidRPr="00F21A24" w:rsidRDefault="0065698F" w:rsidP="00544D00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 НОД</w:t>
            </w:r>
          </w:p>
        </w:tc>
        <w:tc>
          <w:tcPr>
            <w:tcW w:w="2552" w:type="dxa"/>
          </w:tcPr>
          <w:p w:rsidR="0065698F" w:rsidRPr="00F21A24" w:rsidRDefault="0065698F" w:rsidP="00544D00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65698F" w:rsidRPr="00F21A24" w:rsidTr="003963CE">
        <w:trPr>
          <w:trHeight w:val="1276"/>
        </w:trPr>
        <w:tc>
          <w:tcPr>
            <w:tcW w:w="1437" w:type="dxa"/>
          </w:tcPr>
          <w:p w:rsidR="0065698F" w:rsidRPr="00F21A24" w:rsidRDefault="0065698F" w:rsidP="00544D0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6502" w:type="dxa"/>
          </w:tcPr>
          <w:p w:rsidR="0065698F" w:rsidRPr="00F21A24" w:rsidRDefault="0065698F" w:rsidP="006569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Изменю себя друзья,</w:t>
            </w:r>
            <w:r w:rsidR="003963CE"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догадайтесь кто же я</w:t>
            </w:r>
          </w:p>
          <w:p w:rsidR="0065698F" w:rsidRPr="00F21A24" w:rsidRDefault="0065698F" w:rsidP="006569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Пойми меня. Язык жестов</w:t>
            </w:r>
          </w:p>
          <w:p w:rsidR="0065698F" w:rsidRPr="00F21A24" w:rsidRDefault="0065698F" w:rsidP="006569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Игровые упражнения</w:t>
            </w:r>
          </w:p>
          <w:p w:rsidR="0065698F" w:rsidRPr="00F21A24" w:rsidRDefault="0065698F" w:rsidP="006569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Игры с бабушкой </w:t>
            </w:r>
            <w:proofErr w:type="spellStart"/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Забавушкой</w:t>
            </w:r>
            <w:proofErr w:type="spellEnd"/>
          </w:p>
        </w:tc>
        <w:tc>
          <w:tcPr>
            <w:tcW w:w="2552" w:type="dxa"/>
          </w:tcPr>
          <w:p w:rsidR="0065698F" w:rsidRPr="00F21A24" w:rsidRDefault="0065698F" w:rsidP="00544D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20 мин.</w:t>
            </w:r>
          </w:p>
          <w:p w:rsidR="0065698F" w:rsidRPr="00F21A24" w:rsidRDefault="0065698F" w:rsidP="00544D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20 мин.</w:t>
            </w:r>
          </w:p>
          <w:p w:rsidR="0065698F" w:rsidRPr="00F21A24" w:rsidRDefault="0065698F" w:rsidP="00544D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20 мин.</w:t>
            </w:r>
          </w:p>
          <w:p w:rsidR="0065698F" w:rsidRPr="00F21A24" w:rsidRDefault="0065698F" w:rsidP="00544D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20 мин.</w:t>
            </w:r>
          </w:p>
        </w:tc>
      </w:tr>
      <w:tr w:rsidR="0065698F" w:rsidRPr="00F21A24" w:rsidTr="003963CE">
        <w:trPr>
          <w:trHeight w:val="1275"/>
        </w:trPr>
        <w:tc>
          <w:tcPr>
            <w:tcW w:w="1437" w:type="dxa"/>
          </w:tcPr>
          <w:p w:rsidR="0065698F" w:rsidRPr="00F21A24" w:rsidRDefault="0065698F" w:rsidP="00544D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6502" w:type="dxa"/>
          </w:tcPr>
          <w:p w:rsidR="00544D00" w:rsidRPr="00F21A24" w:rsidRDefault="00544D00" w:rsidP="00544D0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Музыка осени</w:t>
            </w:r>
          </w:p>
          <w:p w:rsidR="00544D00" w:rsidRPr="00F21A24" w:rsidRDefault="00544D00" w:rsidP="00544D0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Присказка</w:t>
            </w:r>
          </w:p>
          <w:p w:rsidR="00544D00" w:rsidRPr="00F21A24" w:rsidRDefault="00544D00" w:rsidP="00544D0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Колобок </w:t>
            </w:r>
          </w:p>
          <w:p w:rsidR="0065698F" w:rsidRPr="00F21A24" w:rsidRDefault="00544D00" w:rsidP="00544D0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Колобок, колобок – румяный бок</w:t>
            </w:r>
          </w:p>
        </w:tc>
        <w:tc>
          <w:tcPr>
            <w:tcW w:w="2552" w:type="dxa"/>
          </w:tcPr>
          <w:p w:rsidR="0065698F" w:rsidRPr="00F21A24" w:rsidRDefault="0065698F" w:rsidP="006569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20 мин.</w:t>
            </w:r>
          </w:p>
          <w:p w:rsidR="0065698F" w:rsidRPr="00F21A24" w:rsidRDefault="0065698F" w:rsidP="006569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20 мин.</w:t>
            </w:r>
          </w:p>
          <w:p w:rsidR="0065698F" w:rsidRPr="00F21A24" w:rsidRDefault="0065698F" w:rsidP="006569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20 мин.</w:t>
            </w:r>
          </w:p>
          <w:p w:rsidR="0065698F" w:rsidRPr="00F21A24" w:rsidRDefault="0065698F" w:rsidP="006569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20 мин.</w:t>
            </w:r>
          </w:p>
        </w:tc>
      </w:tr>
      <w:tr w:rsidR="0065698F" w:rsidRPr="00F21A24" w:rsidTr="003963CE">
        <w:trPr>
          <w:trHeight w:val="1243"/>
        </w:trPr>
        <w:tc>
          <w:tcPr>
            <w:tcW w:w="1437" w:type="dxa"/>
          </w:tcPr>
          <w:p w:rsidR="0065698F" w:rsidRPr="00F21A24" w:rsidRDefault="0065698F" w:rsidP="00544D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6502" w:type="dxa"/>
          </w:tcPr>
          <w:p w:rsidR="00544D00" w:rsidRPr="00F21A24" w:rsidRDefault="00544D00" w:rsidP="00544D0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Колобок не тот, а</w:t>
            </w:r>
          </w:p>
          <w:p w:rsidR="00544D00" w:rsidRPr="00F21A24" w:rsidRDefault="00544D00" w:rsidP="00544D0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другой</w:t>
            </w:r>
          </w:p>
          <w:p w:rsidR="00544D00" w:rsidRPr="00F21A24" w:rsidRDefault="00544D00" w:rsidP="00544D0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Речь и движения</w:t>
            </w:r>
          </w:p>
          <w:p w:rsidR="0065698F" w:rsidRPr="00F21A24" w:rsidRDefault="00544D00" w:rsidP="003963C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В гости сказка к нам пришла Красная шапочка</w:t>
            </w:r>
          </w:p>
        </w:tc>
        <w:tc>
          <w:tcPr>
            <w:tcW w:w="2552" w:type="dxa"/>
          </w:tcPr>
          <w:p w:rsidR="0065698F" w:rsidRPr="00F21A24" w:rsidRDefault="0065698F" w:rsidP="006569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20 мин.</w:t>
            </w:r>
          </w:p>
          <w:p w:rsidR="0065698F" w:rsidRPr="00F21A24" w:rsidRDefault="0065698F" w:rsidP="006569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20 мин.</w:t>
            </w:r>
          </w:p>
          <w:p w:rsidR="0065698F" w:rsidRPr="00F21A24" w:rsidRDefault="0065698F" w:rsidP="006569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20 мин.</w:t>
            </w:r>
          </w:p>
          <w:p w:rsidR="0065698F" w:rsidRPr="00F21A24" w:rsidRDefault="0065698F" w:rsidP="006569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20 мин.</w:t>
            </w:r>
          </w:p>
        </w:tc>
      </w:tr>
      <w:tr w:rsidR="0065698F" w:rsidRPr="00F21A24" w:rsidTr="003963CE">
        <w:trPr>
          <w:trHeight w:val="1282"/>
        </w:trPr>
        <w:tc>
          <w:tcPr>
            <w:tcW w:w="1437" w:type="dxa"/>
          </w:tcPr>
          <w:p w:rsidR="0065698F" w:rsidRPr="00F21A24" w:rsidRDefault="0065698F" w:rsidP="00544D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6502" w:type="dxa"/>
          </w:tcPr>
          <w:p w:rsidR="00544D00" w:rsidRPr="00F21A24" w:rsidRDefault="00544D00" w:rsidP="00544D0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Поможем Красной Шапочке </w:t>
            </w:r>
          </w:p>
          <w:p w:rsidR="00544D00" w:rsidRPr="00F21A24" w:rsidRDefault="00544D00" w:rsidP="00544D0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Речевые фантазии и фантазии движений </w:t>
            </w:r>
          </w:p>
          <w:p w:rsidR="00544D00" w:rsidRPr="00F21A24" w:rsidRDefault="00544D00" w:rsidP="00544D0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Болтливая утка</w:t>
            </w:r>
          </w:p>
          <w:p w:rsidR="0065698F" w:rsidRPr="00F21A24" w:rsidRDefault="00544D00" w:rsidP="00544D0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Звери в гостях у Снегурочки</w:t>
            </w:r>
          </w:p>
        </w:tc>
        <w:tc>
          <w:tcPr>
            <w:tcW w:w="2552" w:type="dxa"/>
          </w:tcPr>
          <w:p w:rsidR="0065698F" w:rsidRPr="00F21A24" w:rsidRDefault="0065698F" w:rsidP="006569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20 мин.</w:t>
            </w:r>
          </w:p>
          <w:p w:rsidR="0065698F" w:rsidRPr="00F21A24" w:rsidRDefault="0065698F" w:rsidP="006569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20 мин.</w:t>
            </w:r>
          </w:p>
          <w:p w:rsidR="0065698F" w:rsidRPr="00F21A24" w:rsidRDefault="0065698F" w:rsidP="006569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20 мин.</w:t>
            </w:r>
          </w:p>
          <w:p w:rsidR="0065698F" w:rsidRPr="00F21A24" w:rsidRDefault="0065698F" w:rsidP="006569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20 мин.</w:t>
            </w:r>
          </w:p>
        </w:tc>
      </w:tr>
      <w:tr w:rsidR="0065698F" w:rsidRPr="00F21A24" w:rsidTr="003963CE">
        <w:trPr>
          <w:trHeight w:val="1278"/>
        </w:trPr>
        <w:tc>
          <w:tcPr>
            <w:tcW w:w="1437" w:type="dxa"/>
          </w:tcPr>
          <w:p w:rsidR="0065698F" w:rsidRPr="00F21A24" w:rsidRDefault="0065698F" w:rsidP="00544D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Январь</w:t>
            </w:r>
          </w:p>
          <w:p w:rsidR="0065698F" w:rsidRPr="00F21A24" w:rsidRDefault="0065698F" w:rsidP="00544D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502" w:type="dxa"/>
          </w:tcPr>
          <w:p w:rsidR="00544D00" w:rsidRPr="00F21A24" w:rsidRDefault="00544D00" w:rsidP="00544D00">
            <w:pPr>
              <w:tabs>
                <w:tab w:val="left" w:pos="1177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Кукушка</w:t>
            </w:r>
          </w:p>
          <w:p w:rsidR="00544D00" w:rsidRPr="00F21A24" w:rsidRDefault="00544D00" w:rsidP="00544D00">
            <w:pPr>
              <w:tabs>
                <w:tab w:val="left" w:pos="1177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Кукушка</w:t>
            </w:r>
          </w:p>
          <w:p w:rsidR="00544D00" w:rsidRPr="00F21A24" w:rsidRDefault="00544D00" w:rsidP="00544D00">
            <w:pPr>
              <w:tabs>
                <w:tab w:val="left" w:pos="1177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гостях у козлят</w:t>
            </w:r>
          </w:p>
          <w:p w:rsidR="0065698F" w:rsidRPr="00F21A24" w:rsidRDefault="00544D00" w:rsidP="00544D00">
            <w:pPr>
              <w:tabs>
                <w:tab w:val="left" w:pos="1177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Путешествие по сказке «Волк и семеро козлят»</w:t>
            </w:r>
          </w:p>
        </w:tc>
        <w:tc>
          <w:tcPr>
            <w:tcW w:w="2552" w:type="dxa"/>
          </w:tcPr>
          <w:p w:rsidR="0065698F" w:rsidRPr="00F21A24" w:rsidRDefault="0065698F" w:rsidP="006569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20 мин.</w:t>
            </w:r>
          </w:p>
          <w:p w:rsidR="0065698F" w:rsidRPr="00F21A24" w:rsidRDefault="0065698F" w:rsidP="006569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20 мин.</w:t>
            </w:r>
          </w:p>
          <w:p w:rsidR="0065698F" w:rsidRPr="00F21A24" w:rsidRDefault="0065698F" w:rsidP="006569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20 мин.</w:t>
            </w:r>
          </w:p>
          <w:p w:rsidR="0065698F" w:rsidRPr="00F21A24" w:rsidRDefault="0065698F" w:rsidP="006569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20 мин.</w:t>
            </w:r>
          </w:p>
        </w:tc>
      </w:tr>
      <w:tr w:rsidR="0065698F" w:rsidRPr="00F21A24" w:rsidTr="003963CE">
        <w:trPr>
          <w:trHeight w:val="1278"/>
        </w:trPr>
        <w:tc>
          <w:tcPr>
            <w:tcW w:w="1437" w:type="dxa"/>
          </w:tcPr>
          <w:p w:rsidR="0065698F" w:rsidRPr="00F21A24" w:rsidRDefault="0065698F" w:rsidP="00544D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6502" w:type="dxa"/>
          </w:tcPr>
          <w:p w:rsidR="00544D00" w:rsidRPr="00F21A24" w:rsidRDefault="00544D00" w:rsidP="00544D0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Волк и семеро козлят</w:t>
            </w:r>
          </w:p>
          <w:p w:rsidR="00544D00" w:rsidRPr="00F21A24" w:rsidRDefault="00544D00" w:rsidP="00544D0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Волк и семеро козлят на новый лад</w:t>
            </w:r>
          </w:p>
          <w:p w:rsidR="00544D00" w:rsidRPr="00F21A24" w:rsidRDefault="00544D00" w:rsidP="00544D0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Вежливые слова</w:t>
            </w:r>
          </w:p>
          <w:p w:rsidR="0065698F" w:rsidRPr="00F21A24" w:rsidRDefault="00544D00" w:rsidP="00544D0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Терем-терем-теремок</w:t>
            </w:r>
          </w:p>
        </w:tc>
        <w:tc>
          <w:tcPr>
            <w:tcW w:w="2552" w:type="dxa"/>
          </w:tcPr>
          <w:p w:rsidR="0065698F" w:rsidRPr="00F21A24" w:rsidRDefault="0065698F" w:rsidP="006569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20 мин.</w:t>
            </w:r>
          </w:p>
          <w:p w:rsidR="0065698F" w:rsidRPr="00F21A24" w:rsidRDefault="0065698F" w:rsidP="006569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20 мин.</w:t>
            </w:r>
          </w:p>
          <w:p w:rsidR="0065698F" w:rsidRPr="00F21A24" w:rsidRDefault="0065698F" w:rsidP="006569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20 мин.</w:t>
            </w:r>
          </w:p>
          <w:p w:rsidR="0065698F" w:rsidRPr="00F21A24" w:rsidRDefault="0065698F" w:rsidP="006569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20 мин.</w:t>
            </w:r>
          </w:p>
        </w:tc>
      </w:tr>
      <w:tr w:rsidR="0065698F" w:rsidRPr="00F21A24" w:rsidTr="003963CE">
        <w:tc>
          <w:tcPr>
            <w:tcW w:w="1437" w:type="dxa"/>
          </w:tcPr>
          <w:p w:rsidR="0065698F" w:rsidRPr="00F21A24" w:rsidRDefault="0065698F" w:rsidP="00544D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6502" w:type="dxa"/>
          </w:tcPr>
          <w:p w:rsidR="00544D00" w:rsidRPr="00F21A24" w:rsidRDefault="00544D00" w:rsidP="00544D0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Стоит в поле теремок</w:t>
            </w:r>
          </w:p>
          <w:p w:rsidR="00544D00" w:rsidRPr="00F21A24" w:rsidRDefault="00544D00" w:rsidP="00544D0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Дайте срок, построим теремок</w:t>
            </w:r>
          </w:p>
          <w:p w:rsidR="00544D00" w:rsidRPr="00F21A24" w:rsidRDefault="00544D00" w:rsidP="00544D0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Ох, красивый теремок, очень, очень он высок</w:t>
            </w:r>
          </w:p>
          <w:p w:rsidR="0065698F" w:rsidRPr="00F21A24" w:rsidRDefault="00544D00" w:rsidP="00544D0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Показ сказки «Теремок» родителям своей группы</w:t>
            </w:r>
          </w:p>
        </w:tc>
        <w:tc>
          <w:tcPr>
            <w:tcW w:w="2552" w:type="dxa"/>
          </w:tcPr>
          <w:p w:rsidR="0065698F" w:rsidRPr="00F21A24" w:rsidRDefault="0065698F" w:rsidP="006569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20 мин.</w:t>
            </w:r>
          </w:p>
          <w:p w:rsidR="0065698F" w:rsidRPr="00F21A24" w:rsidRDefault="0065698F" w:rsidP="006569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20 мин.</w:t>
            </w:r>
          </w:p>
          <w:p w:rsidR="0065698F" w:rsidRPr="00F21A24" w:rsidRDefault="0065698F" w:rsidP="006569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20 мин.</w:t>
            </w:r>
          </w:p>
          <w:p w:rsidR="0065698F" w:rsidRPr="00F21A24" w:rsidRDefault="0065698F" w:rsidP="006569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20 мин.</w:t>
            </w:r>
          </w:p>
        </w:tc>
      </w:tr>
      <w:tr w:rsidR="0065698F" w:rsidRPr="00F21A24" w:rsidTr="003963CE">
        <w:trPr>
          <w:trHeight w:val="1330"/>
        </w:trPr>
        <w:tc>
          <w:tcPr>
            <w:tcW w:w="1437" w:type="dxa"/>
          </w:tcPr>
          <w:p w:rsidR="0065698F" w:rsidRPr="00F21A24" w:rsidRDefault="0065698F" w:rsidP="00544D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6502" w:type="dxa"/>
          </w:tcPr>
          <w:p w:rsidR="00B12DCC" w:rsidRPr="00F21A24" w:rsidRDefault="00B12DCC" w:rsidP="00B12D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 меня зазвонил… </w:t>
            </w:r>
          </w:p>
          <w:p w:rsidR="00B12DCC" w:rsidRPr="00F21A24" w:rsidRDefault="00B12DCC" w:rsidP="00B12D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Телефон</w:t>
            </w:r>
          </w:p>
          <w:p w:rsidR="00B12DCC" w:rsidRPr="00F21A24" w:rsidRDefault="00B12DCC" w:rsidP="00B12D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Только «</w:t>
            </w:r>
            <w:proofErr w:type="gramStart"/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мяу</w:t>
            </w:r>
            <w:proofErr w:type="gramEnd"/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» где сыскать?</w:t>
            </w:r>
          </w:p>
          <w:p w:rsidR="0065698F" w:rsidRPr="00F21A24" w:rsidRDefault="00B12DCC" w:rsidP="00B12D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Не вы ли «мяу-мяу» говорили?</w:t>
            </w:r>
          </w:p>
        </w:tc>
        <w:tc>
          <w:tcPr>
            <w:tcW w:w="2552" w:type="dxa"/>
          </w:tcPr>
          <w:p w:rsidR="0065698F" w:rsidRPr="00F21A24" w:rsidRDefault="0065698F" w:rsidP="006569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20 мин.</w:t>
            </w:r>
          </w:p>
          <w:p w:rsidR="0065698F" w:rsidRPr="00F21A24" w:rsidRDefault="0065698F" w:rsidP="006569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20 мин.</w:t>
            </w:r>
          </w:p>
          <w:p w:rsidR="0065698F" w:rsidRPr="00F21A24" w:rsidRDefault="0065698F" w:rsidP="006569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20 мин.</w:t>
            </w:r>
          </w:p>
          <w:p w:rsidR="0065698F" w:rsidRPr="00F21A24" w:rsidRDefault="0065698F" w:rsidP="006569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20 мин.</w:t>
            </w:r>
          </w:p>
        </w:tc>
      </w:tr>
      <w:tr w:rsidR="0065698F" w:rsidRPr="00F21A24" w:rsidTr="003963CE">
        <w:tc>
          <w:tcPr>
            <w:tcW w:w="1437" w:type="dxa"/>
          </w:tcPr>
          <w:p w:rsidR="0065698F" w:rsidRPr="00F21A24" w:rsidRDefault="0065698F" w:rsidP="00544D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Май </w:t>
            </w:r>
          </w:p>
        </w:tc>
        <w:tc>
          <w:tcPr>
            <w:tcW w:w="6502" w:type="dxa"/>
          </w:tcPr>
          <w:p w:rsidR="00B12DCC" w:rsidRPr="00F21A24" w:rsidRDefault="00B12DCC" w:rsidP="00B12D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Кто сказал </w:t>
            </w:r>
            <w:proofErr w:type="gramStart"/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мяу</w:t>
            </w:r>
            <w:proofErr w:type="gramEnd"/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?</w:t>
            </w:r>
          </w:p>
          <w:p w:rsidR="00B12DCC" w:rsidRPr="00F21A24" w:rsidRDefault="00B12DCC" w:rsidP="00B12D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Дождик льет, льет, а грибочек все растет</w:t>
            </w:r>
          </w:p>
          <w:p w:rsidR="00B12DCC" w:rsidRPr="00F21A24" w:rsidRDefault="00B12DCC" w:rsidP="00B12D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Вот так гриб-великан, всем хватило место там </w:t>
            </w:r>
          </w:p>
          <w:p w:rsidR="0065698F" w:rsidRPr="00F21A24" w:rsidRDefault="00B12DCC" w:rsidP="00B12D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По следам сказок</w:t>
            </w:r>
          </w:p>
        </w:tc>
        <w:tc>
          <w:tcPr>
            <w:tcW w:w="2552" w:type="dxa"/>
          </w:tcPr>
          <w:p w:rsidR="0065698F" w:rsidRPr="00F21A24" w:rsidRDefault="0065698F" w:rsidP="006569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20 мин.</w:t>
            </w:r>
          </w:p>
          <w:p w:rsidR="0065698F" w:rsidRPr="00F21A24" w:rsidRDefault="0065698F" w:rsidP="006569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20 мин.</w:t>
            </w:r>
          </w:p>
          <w:p w:rsidR="0065698F" w:rsidRPr="00F21A24" w:rsidRDefault="0065698F" w:rsidP="006569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20 мин.</w:t>
            </w:r>
          </w:p>
          <w:p w:rsidR="0065698F" w:rsidRPr="00F21A24" w:rsidRDefault="0065698F" w:rsidP="006569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20 мин.</w:t>
            </w:r>
          </w:p>
        </w:tc>
      </w:tr>
      <w:tr w:rsidR="0065698F" w:rsidRPr="00F21A24" w:rsidTr="003963CE">
        <w:tc>
          <w:tcPr>
            <w:tcW w:w="1437" w:type="dxa"/>
          </w:tcPr>
          <w:p w:rsidR="0065698F" w:rsidRPr="00F21A24" w:rsidRDefault="0065698F" w:rsidP="00544D00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6502" w:type="dxa"/>
          </w:tcPr>
          <w:p w:rsidR="0065698F" w:rsidRPr="00F21A24" w:rsidRDefault="0065698F" w:rsidP="00544D00">
            <w:pPr>
              <w:spacing w:after="200"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36</w:t>
            </w:r>
          </w:p>
        </w:tc>
        <w:tc>
          <w:tcPr>
            <w:tcW w:w="2552" w:type="dxa"/>
          </w:tcPr>
          <w:p w:rsidR="0065698F" w:rsidRPr="00F21A24" w:rsidRDefault="0065698F" w:rsidP="00544D00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</w:t>
            </w:r>
          </w:p>
        </w:tc>
      </w:tr>
    </w:tbl>
    <w:p w:rsidR="00263D08" w:rsidRPr="00F21A24" w:rsidRDefault="00263D08" w:rsidP="00263D08">
      <w:pPr>
        <w:rPr>
          <w:rFonts w:ascii="Times New Roman" w:hAnsi="Times New Roman" w:cs="Times New Roman"/>
          <w:sz w:val="24"/>
          <w:szCs w:val="24"/>
        </w:rPr>
      </w:pPr>
    </w:p>
    <w:p w:rsidR="004C0B64" w:rsidRPr="00F21A24" w:rsidRDefault="004C0B64" w:rsidP="00263D0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B64" w:rsidRPr="00F21A24" w:rsidRDefault="004C0B64" w:rsidP="00263D0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3D08" w:rsidRPr="00F21A24" w:rsidRDefault="00263D08" w:rsidP="00263D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1A24">
        <w:rPr>
          <w:rFonts w:ascii="Times New Roman" w:hAnsi="Times New Roman" w:cs="Times New Roman"/>
          <w:b/>
          <w:sz w:val="24"/>
          <w:szCs w:val="24"/>
        </w:rPr>
        <w:t>Средняя группа (4-5 лет)</w:t>
      </w:r>
    </w:p>
    <w:p w:rsidR="00263D08" w:rsidRPr="00F21A24" w:rsidRDefault="00263D08" w:rsidP="00263D0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491" w:type="dxa"/>
        <w:tblInd w:w="-318" w:type="dxa"/>
        <w:tblBorders>
          <w:top w:val="single" w:sz="12" w:space="0" w:color="7030A0"/>
          <w:left w:val="single" w:sz="12" w:space="0" w:color="7030A0"/>
          <w:bottom w:val="single" w:sz="12" w:space="0" w:color="7030A0"/>
          <w:right w:val="single" w:sz="12" w:space="0" w:color="7030A0"/>
          <w:insideH w:val="single" w:sz="12" w:space="0" w:color="7030A0"/>
          <w:insideV w:val="single" w:sz="12" w:space="0" w:color="7030A0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2976"/>
        <w:gridCol w:w="6096"/>
      </w:tblGrid>
      <w:tr w:rsidR="00263D08" w:rsidRPr="00F21A24" w:rsidTr="00BE535D">
        <w:tc>
          <w:tcPr>
            <w:tcW w:w="1419" w:type="dxa"/>
          </w:tcPr>
          <w:p w:rsidR="00263D08" w:rsidRPr="00F21A24" w:rsidRDefault="00263D08" w:rsidP="00BE535D">
            <w:pPr>
              <w:pStyle w:val="Default"/>
              <w:jc w:val="center"/>
              <w:rPr>
                <w:b/>
                <w:bCs/>
              </w:rPr>
            </w:pPr>
            <w:r w:rsidRPr="00F21A24">
              <w:rPr>
                <w:b/>
                <w:bCs/>
              </w:rPr>
              <w:t>Месяц</w:t>
            </w:r>
          </w:p>
        </w:tc>
        <w:tc>
          <w:tcPr>
            <w:tcW w:w="2976" w:type="dxa"/>
          </w:tcPr>
          <w:tbl>
            <w:tblPr>
              <w:tblW w:w="5433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917"/>
              <w:gridCol w:w="2516"/>
            </w:tblGrid>
            <w:tr w:rsidR="00263D08" w:rsidRPr="00F21A24" w:rsidTr="00BE535D">
              <w:trPr>
                <w:trHeight w:val="383"/>
              </w:trPr>
              <w:tc>
                <w:tcPr>
                  <w:tcW w:w="2917" w:type="dxa"/>
                </w:tcPr>
                <w:p w:rsidR="00263D08" w:rsidRPr="00F21A24" w:rsidRDefault="00263D08" w:rsidP="00BE535D">
                  <w:pPr>
                    <w:pStyle w:val="Default"/>
                    <w:ind w:right="-392"/>
                    <w:jc w:val="center"/>
                  </w:pPr>
                  <w:r w:rsidRPr="00F21A24">
                    <w:rPr>
                      <w:b/>
                      <w:bCs/>
                    </w:rPr>
                    <w:t>Тема</w:t>
                  </w:r>
                </w:p>
                <w:p w:rsidR="00263D08" w:rsidRPr="00F21A24" w:rsidRDefault="00263D08" w:rsidP="00BE535D">
                  <w:pPr>
                    <w:pStyle w:val="Default"/>
                    <w:ind w:right="-392"/>
                    <w:jc w:val="center"/>
                  </w:pPr>
                  <w:r w:rsidRPr="00F21A24">
                    <w:rPr>
                      <w:b/>
                      <w:bCs/>
                    </w:rPr>
                    <w:t>театрализованной деятельности</w:t>
                  </w:r>
                </w:p>
              </w:tc>
              <w:tc>
                <w:tcPr>
                  <w:tcW w:w="2516" w:type="dxa"/>
                </w:tcPr>
                <w:p w:rsidR="00263D08" w:rsidRPr="00F21A24" w:rsidRDefault="00263D08" w:rsidP="00BE535D">
                  <w:pPr>
                    <w:pStyle w:val="Default"/>
                  </w:pPr>
                </w:p>
              </w:tc>
            </w:tr>
          </w:tbl>
          <w:p w:rsidR="00263D08" w:rsidRPr="00F21A24" w:rsidRDefault="00263D08" w:rsidP="00BE535D">
            <w:pPr>
              <w:pStyle w:val="Default"/>
              <w:rPr>
                <w:b/>
                <w:bCs/>
              </w:rPr>
            </w:pPr>
          </w:p>
        </w:tc>
        <w:tc>
          <w:tcPr>
            <w:tcW w:w="6096" w:type="dxa"/>
          </w:tcPr>
          <w:p w:rsidR="00263D08" w:rsidRPr="00F21A24" w:rsidRDefault="00263D08" w:rsidP="00BE535D">
            <w:pPr>
              <w:pStyle w:val="Default"/>
              <w:jc w:val="center"/>
              <w:rPr>
                <w:b/>
                <w:bCs/>
              </w:rPr>
            </w:pPr>
            <w:r w:rsidRPr="00F21A24">
              <w:rPr>
                <w:b/>
                <w:bCs/>
              </w:rPr>
              <w:t>Непосредственно образовательная деятельность</w:t>
            </w:r>
          </w:p>
        </w:tc>
      </w:tr>
      <w:tr w:rsidR="00263D08" w:rsidRPr="00F21A24" w:rsidTr="00BE535D">
        <w:trPr>
          <w:trHeight w:val="681"/>
        </w:trPr>
        <w:tc>
          <w:tcPr>
            <w:tcW w:w="1419" w:type="dxa"/>
          </w:tcPr>
          <w:p w:rsidR="00263D08" w:rsidRPr="00F21A24" w:rsidRDefault="00263D08" w:rsidP="00BE535D">
            <w:pPr>
              <w:ind w:left="-108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  <w:p w:rsidR="00263D08" w:rsidRPr="00F21A24" w:rsidRDefault="00263D08" w:rsidP="00BE535D">
            <w:pPr>
              <w:pStyle w:val="Default"/>
              <w:rPr>
                <w:bCs/>
              </w:rPr>
            </w:pPr>
            <w:r w:rsidRPr="00F21A24">
              <w:rPr>
                <w:bCs/>
              </w:rPr>
              <w:t>1 занятие</w:t>
            </w:r>
          </w:p>
        </w:tc>
        <w:tc>
          <w:tcPr>
            <w:tcW w:w="2976" w:type="dxa"/>
          </w:tcPr>
          <w:p w:rsidR="00263D08" w:rsidRPr="00F21A24" w:rsidRDefault="00263D08" w:rsidP="00BE53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b/>
                <w:sz w:val="24"/>
                <w:szCs w:val="24"/>
              </w:rPr>
              <w:t>Изменю себя друзья,</w:t>
            </w:r>
          </w:p>
          <w:p w:rsidR="00263D08" w:rsidRPr="00F21A24" w:rsidRDefault="00263D08" w:rsidP="00BE535D">
            <w:pPr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b/>
                <w:sz w:val="24"/>
                <w:szCs w:val="24"/>
              </w:rPr>
              <w:t>догадайтесь кто же я</w:t>
            </w:r>
          </w:p>
        </w:tc>
        <w:tc>
          <w:tcPr>
            <w:tcW w:w="6096" w:type="dxa"/>
          </w:tcPr>
          <w:p w:rsidR="00263D08" w:rsidRPr="00F21A24" w:rsidRDefault="00263D08" w:rsidP="00BE53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</w:t>
            </w:r>
            <w:r w:rsidRPr="00F21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детей интерес к театрализованной деятельности</w:t>
            </w:r>
          </w:p>
        </w:tc>
      </w:tr>
      <w:tr w:rsidR="00263D08" w:rsidRPr="00F21A24" w:rsidTr="00BE535D">
        <w:trPr>
          <w:trHeight w:val="706"/>
        </w:trPr>
        <w:tc>
          <w:tcPr>
            <w:tcW w:w="1419" w:type="dxa"/>
          </w:tcPr>
          <w:p w:rsidR="00263D08" w:rsidRPr="00F21A24" w:rsidRDefault="00263D08" w:rsidP="00BE535D">
            <w:pPr>
              <w:pStyle w:val="Default"/>
              <w:rPr>
                <w:bCs/>
              </w:rPr>
            </w:pPr>
            <w:r w:rsidRPr="00F21A24">
              <w:rPr>
                <w:bCs/>
              </w:rPr>
              <w:t>2 занятие</w:t>
            </w:r>
          </w:p>
          <w:p w:rsidR="00263D08" w:rsidRPr="00F21A24" w:rsidRDefault="00263D08" w:rsidP="00BE535D">
            <w:pPr>
              <w:pStyle w:val="Default"/>
              <w:rPr>
                <w:rFonts w:eastAsia="Times New Roman"/>
                <w:bCs/>
                <w:bdr w:val="none" w:sz="0" w:space="0" w:color="auto" w:frame="1"/>
                <w:lang w:eastAsia="ru-RU"/>
              </w:rPr>
            </w:pPr>
          </w:p>
        </w:tc>
        <w:tc>
          <w:tcPr>
            <w:tcW w:w="2976" w:type="dxa"/>
          </w:tcPr>
          <w:p w:rsidR="00263D08" w:rsidRPr="00F21A24" w:rsidRDefault="00263D08" w:rsidP="00BE535D">
            <w:pPr>
              <w:pStyle w:val="Default"/>
              <w:ind w:right="-392"/>
              <w:rPr>
                <w:rFonts w:eastAsia="Times New Roman"/>
                <w:b/>
                <w:lang w:eastAsia="ru-RU"/>
              </w:rPr>
            </w:pPr>
            <w:r w:rsidRPr="00F21A24">
              <w:rPr>
                <w:rFonts w:eastAsia="Times New Roman"/>
                <w:b/>
                <w:lang w:eastAsia="ru-RU"/>
              </w:rPr>
              <w:t>Пойми меня. Язык жестов</w:t>
            </w:r>
          </w:p>
        </w:tc>
        <w:tc>
          <w:tcPr>
            <w:tcW w:w="6096" w:type="dxa"/>
          </w:tcPr>
          <w:p w:rsidR="00263D08" w:rsidRPr="00F21A24" w:rsidRDefault="00263D08" w:rsidP="00BE53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hAnsi="Times New Roman" w:cs="Times New Roman"/>
                <w:sz w:val="24"/>
                <w:szCs w:val="24"/>
              </w:rPr>
              <w:t xml:space="preserve">Обучать детей элементам художественно-образных выразительных средств </w:t>
            </w:r>
          </w:p>
        </w:tc>
      </w:tr>
      <w:tr w:rsidR="00263D08" w:rsidRPr="00F21A24" w:rsidTr="00F37F30">
        <w:trPr>
          <w:trHeight w:val="595"/>
        </w:trPr>
        <w:tc>
          <w:tcPr>
            <w:tcW w:w="1419" w:type="dxa"/>
          </w:tcPr>
          <w:p w:rsidR="00263D08" w:rsidRPr="00F21A24" w:rsidRDefault="00263D08" w:rsidP="00BE535D">
            <w:pPr>
              <w:pStyle w:val="Default"/>
              <w:rPr>
                <w:bCs/>
              </w:rPr>
            </w:pPr>
            <w:r w:rsidRPr="00F21A24">
              <w:rPr>
                <w:bCs/>
              </w:rPr>
              <w:t>3 занятие</w:t>
            </w:r>
          </w:p>
        </w:tc>
        <w:tc>
          <w:tcPr>
            <w:tcW w:w="2976" w:type="dxa"/>
          </w:tcPr>
          <w:p w:rsidR="00263D08" w:rsidRPr="00F21A24" w:rsidRDefault="00F37F30" w:rsidP="00BE535D">
            <w:pPr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A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Игровые упражнения</w:t>
            </w:r>
          </w:p>
        </w:tc>
        <w:tc>
          <w:tcPr>
            <w:tcW w:w="6096" w:type="dxa"/>
          </w:tcPr>
          <w:p w:rsidR="00F37F30" w:rsidRPr="00F21A24" w:rsidRDefault="00F37F30" w:rsidP="00F37F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игровой мотивации</w:t>
            </w:r>
          </w:p>
          <w:p w:rsidR="00263D08" w:rsidRPr="00F21A24" w:rsidRDefault="00263D08" w:rsidP="00BE53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63D08" w:rsidRPr="00F21A24" w:rsidTr="00F37F30">
        <w:trPr>
          <w:trHeight w:val="583"/>
        </w:trPr>
        <w:tc>
          <w:tcPr>
            <w:tcW w:w="1419" w:type="dxa"/>
          </w:tcPr>
          <w:p w:rsidR="00263D08" w:rsidRPr="00F21A24" w:rsidRDefault="00263D08" w:rsidP="00BE535D">
            <w:pPr>
              <w:pStyle w:val="Default"/>
              <w:rPr>
                <w:bCs/>
              </w:rPr>
            </w:pPr>
            <w:r w:rsidRPr="00F21A24">
              <w:rPr>
                <w:bCs/>
              </w:rPr>
              <w:t>4 занятие</w:t>
            </w:r>
          </w:p>
        </w:tc>
        <w:tc>
          <w:tcPr>
            <w:tcW w:w="2976" w:type="dxa"/>
          </w:tcPr>
          <w:p w:rsidR="00F37F30" w:rsidRPr="00F21A24" w:rsidRDefault="00F37F30" w:rsidP="00F37F30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Игры с бабушкой </w:t>
            </w:r>
            <w:proofErr w:type="spellStart"/>
            <w:r w:rsidRPr="00F21A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Забавушкой</w:t>
            </w:r>
            <w:proofErr w:type="spellEnd"/>
          </w:p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</w:tcPr>
          <w:p w:rsidR="00263D08" w:rsidRPr="00F21A24" w:rsidRDefault="00F37F30" w:rsidP="00F37F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вслушиваться в стихотворный текст и соотносить его смысл с выразительным движением под музыку</w:t>
            </w:r>
          </w:p>
        </w:tc>
      </w:tr>
      <w:tr w:rsidR="00263D08" w:rsidRPr="00F21A24" w:rsidTr="002813B3">
        <w:trPr>
          <w:trHeight w:val="838"/>
        </w:trPr>
        <w:tc>
          <w:tcPr>
            <w:tcW w:w="1419" w:type="dxa"/>
          </w:tcPr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Октябрь </w:t>
            </w:r>
          </w:p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 занятие</w:t>
            </w:r>
          </w:p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976" w:type="dxa"/>
          </w:tcPr>
          <w:p w:rsidR="00263D08" w:rsidRPr="00F21A24" w:rsidRDefault="00263D08" w:rsidP="00BE53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A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Музыка осени</w:t>
            </w:r>
          </w:p>
          <w:p w:rsidR="00263D08" w:rsidRPr="00F21A24" w:rsidRDefault="00263D08" w:rsidP="00BE53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3D08" w:rsidRPr="00F21A24" w:rsidRDefault="00263D08" w:rsidP="00BE53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</w:tcPr>
          <w:p w:rsidR="00263D08" w:rsidRPr="00F21A24" w:rsidRDefault="00110BBA" w:rsidP="00BE53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 детей с понятием</w:t>
            </w:r>
            <w:r w:rsidR="00263D08" w:rsidRPr="00F21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«Мимика»; вызывать положительный эмоциональный отклик детей</w:t>
            </w:r>
          </w:p>
        </w:tc>
      </w:tr>
      <w:tr w:rsidR="00263D08" w:rsidRPr="00F21A24" w:rsidTr="00110BBA">
        <w:trPr>
          <w:trHeight w:val="297"/>
        </w:trPr>
        <w:tc>
          <w:tcPr>
            <w:tcW w:w="1419" w:type="dxa"/>
          </w:tcPr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 занятие</w:t>
            </w:r>
          </w:p>
        </w:tc>
        <w:tc>
          <w:tcPr>
            <w:tcW w:w="2976" w:type="dxa"/>
          </w:tcPr>
          <w:p w:rsidR="00263D08" w:rsidRPr="00F21A24" w:rsidRDefault="00263D08" w:rsidP="00BE535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Присказка</w:t>
            </w:r>
          </w:p>
        </w:tc>
        <w:tc>
          <w:tcPr>
            <w:tcW w:w="6096" w:type="dxa"/>
          </w:tcPr>
          <w:p w:rsidR="00263D08" w:rsidRPr="00F21A24" w:rsidRDefault="00263D08" w:rsidP="00BE53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Pr="00F21A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знакомить с зачинами в разных сказках</w:t>
            </w:r>
          </w:p>
        </w:tc>
      </w:tr>
      <w:tr w:rsidR="00263D08" w:rsidRPr="00F21A24" w:rsidTr="00BE535D">
        <w:trPr>
          <w:trHeight w:val="1872"/>
        </w:trPr>
        <w:tc>
          <w:tcPr>
            <w:tcW w:w="1419" w:type="dxa"/>
          </w:tcPr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 занятие</w:t>
            </w:r>
          </w:p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976" w:type="dxa"/>
          </w:tcPr>
          <w:p w:rsidR="00263D08" w:rsidRPr="00F21A24" w:rsidRDefault="00263D08" w:rsidP="00BE53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Колобок </w:t>
            </w:r>
          </w:p>
          <w:p w:rsidR="00263D08" w:rsidRPr="00F21A24" w:rsidRDefault="00263D08" w:rsidP="00BE535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</w:tcPr>
          <w:p w:rsidR="00263D08" w:rsidRPr="00F21A24" w:rsidRDefault="00263D08" w:rsidP="00BE53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развивать и поддерживать интерес детей к театрализованной игре путем приобретения более сложных игровых умений и навыков (способность воспринимать художественный образ, следить за развитием и взаимодействием персонажей)</w:t>
            </w:r>
          </w:p>
        </w:tc>
      </w:tr>
      <w:tr w:rsidR="00263D08" w:rsidRPr="00F21A24" w:rsidTr="00F37F30">
        <w:trPr>
          <w:trHeight w:val="922"/>
        </w:trPr>
        <w:tc>
          <w:tcPr>
            <w:tcW w:w="1419" w:type="dxa"/>
          </w:tcPr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4 занятие</w:t>
            </w:r>
          </w:p>
        </w:tc>
        <w:tc>
          <w:tcPr>
            <w:tcW w:w="2976" w:type="dxa"/>
          </w:tcPr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Колобок, колобок – румяный бок</w:t>
            </w:r>
          </w:p>
        </w:tc>
        <w:tc>
          <w:tcPr>
            <w:tcW w:w="6096" w:type="dxa"/>
          </w:tcPr>
          <w:p w:rsidR="00263D08" w:rsidRPr="00F21A24" w:rsidRDefault="00263D08" w:rsidP="00BE53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F21A24">
              <w:rPr>
                <w:rFonts w:ascii="Times New Roman" w:hAnsi="Times New Roman" w:cs="Times New Roman"/>
                <w:sz w:val="24"/>
                <w:szCs w:val="24"/>
              </w:rPr>
              <w:t>азвивать умение разыгрывать несложные представления по знакомым литературным произведениям</w:t>
            </w:r>
          </w:p>
        </w:tc>
      </w:tr>
      <w:tr w:rsidR="00263D08" w:rsidRPr="00F21A24" w:rsidTr="00F37F30">
        <w:trPr>
          <w:trHeight w:val="678"/>
        </w:trPr>
        <w:tc>
          <w:tcPr>
            <w:tcW w:w="1419" w:type="dxa"/>
          </w:tcPr>
          <w:p w:rsidR="00263D08" w:rsidRPr="00F21A24" w:rsidRDefault="00263D08" w:rsidP="00BE535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Ноябрь</w:t>
            </w:r>
          </w:p>
          <w:p w:rsidR="00263D08" w:rsidRPr="00F21A24" w:rsidRDefault="00263D08" w:rsidP="00F37F30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 занятие</w:t>
            </w:r>
          </w:p>
        </w:tc>
        <w:tc>
          <w:tcPr>
            <w:tcW w:w="2976" w:type="dxa"/>
          </w:tcPr>
          <w:p w:rsidR="00263D08" w:rsidRPr="00F21A24" w:rsidRDefault="00263D08" w:rsidP="00BE53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b/>
                <w:sz w:val="24"/>
                <w:szCs w:val="24"/>
              </w:rPr>
              <w:t>Колобок не тот, а</w:t>
            </w:r>
          </w:p>
          <w:p w:rsidR="00263D08" w:rsidRPr="00F21A24" w:rsidRDefault="00263D08" w:rsidP="00F37F3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b/>
                <w:sz w:val="24"/>
                <w:szCs w:val="24"/>
              </w:rPr>
              <w:t>другой</w:t>
            </w:r>
          </w:p>
        </w:tc>
        <w:tc>
          <w:tcPr>
            <w:tcW w:w="6096" w:type="dxa"/>
          </w:tcPr>
          <w:p w:rsidR="00263D08" w:rsidRPr="00F21A24" w:rsidRDefault="00263D08" w:rsidP="00BE53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развивать и поддерживать интерес детей к театрализованной игре </w:t>
            </w:r>
          </w:p>
        </w:tc>
      </w:tr>
      <w:tr w:rsidR="00263D08" w:rsidRPr="00F21A24" w:rsidTr="00BE535D">
        <w:trPr>
          <w:trHeight w:val="985"/>
        </w:trPr>
        <w:tc>
          <w:tcPr>
            <w:tcW w:w="1419" w:type="dxa"/>
          </w:tcPr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 занятие</w:t>
            </w:r>
          </w:p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976" w:type="dxa"/>
          </w:tcPr>
          <w:p w:rsidR="00263D08" w:rsidRPr="00F21A24" w:rsidRDefault="00263D08" w:rsidP="00BE535D">
            <w:pPr>
              <w:pStyle w:val="a8"/>
              <w:spacing w:before="0" w:beforeAutospacing="0" w:after="180" w:afterAutospacing="0"/>
              <w:rPr>
                <w:b/>
              </w:rPr>
            </w:pPr>
            <w:r w:rsidRPr="00F21A24">
              <w:rPr>
                <w:b/>
              </w:rPr>
              <w:t>Речь и движения</w:t>
            </w:r>
          </w:p>
          <w:p w:rsidR="00263D08" w:rsidRPr="00F21A24" w:rsidRDefault="00263D08" w:rsidP="00BE535D">
            <w:pPr>
              <w:pStyle w:val="a8"/>
              <w:spacing w:before="180" w:beforeAutospacing="0" w:after="180" w:afterAutospacing="0"/>
              <w:rPr>
                <w:b/>
                <w:color w:val="000000"/>
              </w:rPr>
            </w:pPr>
          </w:p>
        </w:tc>
        <w:tc>
          <w:tcPr>
            <w:tcW w:w="6096" w:type="dxa"/>
          </w:tcPr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hAnsi="Times New Roman" w:cs="Times New Roman"/>
                <w:sz w:val="24"/>
                <w:szCs w:val="24"/>
              </w:rPr>
              <w:t>Способствовать развитию эмоционально-образного исполнения музы</w:t>
            </w:r>
            <w:r w:rsidRPr="00F21A24">
              <w:rPr>
                <w:rFonts w:ascii="Times New Roman" w:hAnsi="Times New Roman" w:cs="Times New Roman"/>
                <w:sz w:val="24"/>
                <w:szCs w:val="24"/>
              </w:rPr>
              <w:softHyphen/>
              <w:t>кально-игровых упражнений</w:t>
            </w:r>
          </w:p>
        </w:tc>
      </w:tr>
      <w:tr w:rsidR="00263D08" w:rsidRPr="00F21A24" w:rsidTr="00BE535D">
        <w:trPr>
          <w:trHeight w:val="957"/>
        </w:trPr>
        <w:tc>
          <w:tcPr>
            <w:tcW w:w="1419" w:type="dxa"/>
          </w:tcPr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 занятие</w:t>
            </w:r>
          </w:p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976" w:type="dxa"/>
          </w:tcPr>
          <w:p w:rsidR="00263D08" w:rsidRPr="00F21A24" w:rsidRDefault="00263D08" w:rsidP="00F37F30">
            <w:pPr>
              <w:pStyle w:val="a8"/>
              <w:spacing w:before="0" w:beforeAutospacing="0" w:after="180" w:afterAutospacing="0"/>
              <w:rPr>
                <w:b/>
                <w:color w:val="000000"/>
              </w:rPr>
            </w:pPr>
            <w:r w:rsidRPr="00F21A24">
              <w:rPr>
                <w:b/>
              </w:rPr>
              <w:t>В гости сказка к нам пришла</w:t>
            </w:r>
            <w:r w:rsidRPr="00F21A24">
              <w:t> </w:t>
            </w:r>
          </w:p>
        </w:tc>
        <w:tc>
          <w:tcPr>
            <w:tcW w:w="6096" w:type="dxa"/>
          </w:tcPr>
          <w:p w:rsidR="00263D08" w:rsidRPr="00F21A24" w:rsidRDefault="00263D08" w:rsidP="00BE53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умение разыгрывать несложные представления по знакомым литературным произведениям</w:t>
            </w:r>
          </w:p>
        </w:tc>
      </w:tr>
      <w:tr w:rsidR="00263D08" w:rsidRPr="00F21A24" w:rsidTr="00BE535D">
        <w:trPr>
          <w:trHeight w:val="747"/>
        </w:trPr>
        <w:tc>
          <w:tcPr>
            <w:tcW w:w="1419" w:type="dxa"/>
          </w:tcPr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 занятие</w:t>
            </w:r>
          </w:p>
        </w:tc>
        <w:tc>
          <w:tcPr>
            <w:tcW w:w="2976" w:type="dxa"/>
          </w:tcPr>
          <w:p w:rsidR="00263D08" w:rsidRPr="00F21A24" w:rsidRDefault="00263D08" w:rsidP="00BE535D">
            <w:pPr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Красная шапочка</w:t>
            </w:r>
          </w:p>
          <w:p w:rsidR="00263D08" w:rsidRPr="00F21A24" w:rsidRDefault="00263D08" w:rsidP="00BE535D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</w:tcPr>
          <w:p w:rsidR="00263D08" w:rsidRPr="00F21A24" w:rsidRDefault="00263D08" w:rsidP="00BE53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hAnsi="Times New Roman" w:cs="Times New Roman"/>
                <w:sz w:val="24"/>
                <w:szCs w:val="24"/>
              </w:rPr>
              <w:t>Побуждать детей к проявлению инициативы и самостоятельности в вы</w:t>
            </w:r>
            <w:r w:rsidRPr="00F21A24">
              <w:rPr>
                <w:rFonts w:ascii="Times New Roman" w:hAnsi="Times New Roman" w:cs="Times New Roman"/>
                <w:sz w:val="24"/>
                <w:szCs w:val="24"/>
              </w:rPr>
              <w:softHyphen/>
              <w:t>боре роли, сюжета, средств перевоплощения</w:t>
            </w:r>
          </w:p>
        </w:tc>
      </w:tr>
      <w:tr w:rsidR="00263D08" w:rsidRPr="00F21A24" w:rsidTr="00BE535D">
        <w:trPr>
          <w:trHeight w:val="998"/>
        </w:trPr>
        <w:tc>
          <w:tcPr>
            <w:tcW w:w="1419" w:type="dxa"/>
          </w:tcPr>
          <w:p w:rsidR="00263D08" w:rsidRPr="00F21A24" w:rsidRDefault="00263D08" w:rsidP="00BE535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Декабрь</w:t>
            </w:r>
          </w:p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 занятие</w:t>
            </w:r>
          </w:p>
        </w:tc>
        <w:tc>
          <w:tcPr>
            <w:tcW w:w="2976" w:type="dxa"/>
          </w:tcPr>
          <w:p w:rsidR="00263D08" w:rsidRPr="00F21A24" w:rsidRDefault="00263D08" w:rsidP="00BE535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Поможем Красной Шапочке </w:t>
            </w:r>
          </w:p>
        </w:tc>
        <w:tc>
          <w:tcPr>
            <w:tcW w:w="6096" w:type="dxa"/>
          </w:tcPr>
          <w:p w:rsidR="00263D08" w:rsidRPr="00F21A24" w:rsidRDefault="00263D08" w:rsidP="00BE53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F21A24">
              <w:rPr>
                <w:rFonts w:ascii="Times New Roman" w:hAnsi="Times New Roman" w:cs="Times New Roman"/>
                <w:sz w:val="24"/>
                <w:szCs w:val="24"/>
              </w:rPr>
              <w:t>азвивать умение разыгрывать несложные представления по знакомым литературным произведениям</w:t>
            </w:r>
          </w:p>
        </w:tc>
      </w:tr>
      <w:tr w:rsidR="00263D08" w:rsidRPr="00F21A24" w:rsidTr="00F37F30">
        <w:trPr>
          <w:trHeight w:val="589"/>
        </w:trPr>
        <w:tc>
          <w:tcPr>
            <w:tcW w:w="1419" w:type="dxa"/>
          </w:tcPr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 занятие</w:t>
            </w:r>
          </w:p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976" w:type="dxa"/>
          </w:tcPr>
          <w:p w:rsidR="00263D08" w:rsidRPr="00F21A24" w:rsidRDefault="00263D08" w:rsidP="00BE535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Речевые фантазии и фантазии движений </w:t>
            </w:r>
          </w:p>
        </w:tc>
        <w:tc>
          <w:tcPr>
            <w:tcW w:w="6096" w:type="dxa"/>
          </w:tcPr>
          <w:p w:rsidR="00263D08" w:rsidRPr="00F21A24" w:rsidRDefault="00263D08" w:rsidP="00BE53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игровой мотивации </w:t>
            </w:r>
          </w:p>
        </w:tc>
      </w:tr>
      <w:tr w:rsidR="00263D08" w:rsidRPr="00F21A24" w:rsidTr="00F37F30">
        <w:trPr>
          <w:trHeight w:val="910"/>
        </w:trPr>
        <w:tc>
          <w:tcPr>
            <w:tcW w:w="1419" w:type="dxa"/>
          </w:tcPr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 занятие</w:t>
            </w:r>
          </w:p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976" w:type="dxa"/>
          </w:tcPr>
          <w:p w:rsidR="00263D08" w:rsidRPr="00F21A24" w:rsidRDefault="00263D08" w:rsidP="00BE535D">
            <w:pPr>
              <w:pStyle w:val="a8"/>
              <w:spacing w:before="0" w:beforeAutospacing="0" w:after="0" w:afterAutospacing="0"/>
              <w:rPr>
                <w:b/>
                <w:color w:val="000000"/>
              </w:rPr>
            </w:pPr>
            <w:r w:rsidRPr="00F21A24">
              <w:rPr>
                <w:b/>
                <w:color w:val="000000"/>
              </w:rPr>
              <w:t>Болтливая утка</w:t>
            </w:r>
          </w:p>
        </w:tc>
        <w:tc>
          <w:tcPr>
            <w:tcW w:w="6096" w:type="dxa"/>
          </w:tcPr>
          <w:p w:rsidR="00263D08" w:rsidRPr="00F21A24" w:rsidRDefault="00263D08" w:rsidP="00BE53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Вызвать желание участвовать в играх-драматизациях; подводить детей к созданию образа героя</w:t>
            </w:r>
          </w:p>
        </w:tc>
      </w:tr>
      <w:tr w:rsidR="00263D08" w:rsidRPr="00F21A24" w:rsidTr="00BE535D">
        <w:trPr>
          <w:trHeight w:val="1246"/>
        </w:trPr>
        <w:tc>
          <w:tcPr>
            <w:tcW w:w="1419" w:type="dxa"/>
          </w:tcPr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 занятие</w:t>
            </w:r>
          </w:p>
        </w:tc>
        <w:tc>
          <w:tcPr>
            <w:tcW w:w="2976" w:type="dxa"/>
          </w:tcPr>
          <w:p w:rsidR="00263D08" w:rsidRPr="00F21A24" w:rsidRDefault="00263D08" w:rsidP="00BE535D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Звери в гостях у Снегурочки</w:t>
            </w:r>
          </w:p>
        </w:tc>
        <w:tc>
          <w:tcPr>
            <w:tcW w:w="6096" w:type="dxa"/>
          </w:tcPr>
          <w:p w:rsidR="00263D08" w:rsidRPr="00F21A24" w:rsidRDefault="00263D08" w:rsidP="00BE53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Вызвать желание участвовать в играх-драматизациях; подводить детей к созданию образа героя, используя для этого мимику, жест, движения</w:t>
            </w:r>
          </w:p>
        </w:tc>
      </w:tr>
      <w:tr w:rsidR="00263D08" w:rsidRPr="00F21A24" w:rsidTr="00BE535D">
        <w:trPr>
          <w:trHeight w:val="953"/>
        </w:trPr>
        <w:tc>
          <w:tcPr>
            <w:tcW w:w="1419" w:type="dxa"/>
          </w:tcPr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Январь</w:t>
            </w:r>
          </w:p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 занятие</w:t>
            </w:r>
          </w:p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976" w:type="dxa"/>
          </w:tcPr>
          <w:p w:rsidR="00263D08" w:rsidRPr="00F21A24" w:rsidRDefault="00263D08" w:rsidP="00F37F30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Кукушка</w:t>
            </w:r>
          </w:p>
        </w:tc>
        <w:tc>
          <w:tcPr>
            <w:tcW w:w="6096" w:type="dxa"/>
          </w:tcPr>
          <w:p w:rsidR="00263D08" w:rsidRPr="00F21A24" w:rsidRDefault="00263D08" w:rsidP="00BE53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Побуждать к активному восприятию сказки; учить слушать внимательно сказку до конца и следить за развитием сюжета</w:t>
            </w:r>
          </w:p>
        </w:tc>
      </w:tr>
      <w:tr w:rsidR="00263D08" w:rsidRPr="00F21A24" w:rsidTr="00BE535D">
        <w:trPr>
          <w:trHeight w:val="1661"/>
        </w:trPr>
        <w:tc>
          <w:tcPr>
            <w:tcW w:w="1419" w:type="dxa"/>
          </w:tcPr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 занятие</w:t>
            </w:r>
          </w:p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976" w:type="dxa"/>
          </w:tcPr>
          <w:p w:rsidR="00263D08" w:rsidRPr="00F21A24" w:rsidRDefault="00263D08" w:rsidP="00F37F30">
            <w:pPr>
              <w:pStyle w:val="a8"/>
              <w:spacing w:before="0" w:beforeAutospacing="0" w:after="0" w:afterAutospacing="0"/>
            </w:pPr>
            <w:r w:rsidRPr="00F21A24">
              <w:rPr>
                <w:b/>
                <w:bCs/>
                <w:color w:val="000000"/>
              </w:rPr>
              <w:t>Кукушка</w:t>
            </w:r>
          </w:p>
          <w:p w:rsidR="00263D08" w:rsidRPr="00F21A24" w:rsidRDefault="00263D08" w:rsidP="00F37F30">
            <w:pPr>
              <w:pStyle w:val="a8"/>
              <w:spacing w:before="0" w:beforeAutospacing="0" w:after="0" w:afterAutospacing="0"/>
              <w:jc w:val="both"/>
              <w:rPr>
                <w:b/>
                <w:color w:val="000000"/>
              </w:rPr>
            </w:pPr>
          </w:p>
        </w:tc>
        <w:tc>
          <w:tcPr>
            <w:tcW w:w="6096" w:type="dxa"/>
          </w:tcPr>
          <w:p w:rsidR="00263D08" w:rsidRPr="00F21A24" w:rsidRDefault="00263D08" w:rsidP="00BE53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вспоминать знакомую сказку, отвечать на вопросы по ее сюжету; характеризовать героев; вместе с педагогом пересказывать сказку, показывая характер героя при помощи интонации</w:t>
            </w:r>
          </w:p>
        </w:tc>
      </w:tr>
      <w:tr w:rsidR="00263D08" w:rsidRPr="00F21A24" w:rsidTr="00BE535D">
        <w:trPr>
          <w:trHeight w:val="1245"/>
        </w:trPr>
        <w:tc>
          <w:tcPr>
            <w:tcW w:w="1419" w:type="dxa"/>
          </w:tcPr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 занятие</w:t>
            </w:r>
          </w:p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</w:pPr>
          </w:p>
        </w:tc>
        <w:tc>
          <w:tcPr>
            <w:tcW w:w="2976" w:type="dxa"/>
          </w:tcPr>
          <w:p w:rsidR="00263D08" w:rsidRPr="00F21A24" w:rsidRDefault="00263D08" w:rsidP="00BE535D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21A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 гостях у козлят</w:t>
            </w:r>
          </w:p>
          <w:p w:rsidR="00263D08" w:rsidRPr="00F21A24" w:rsidRDefault="00263D08" w:rsidP="00BE535D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</w:tcPr>
          <w:p w:rsidR="00263D08" w:rsidRPr="00F21A24" w:rsidRDefault="00263D08" w:rsidP="00BE53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развивать и поддерживать интерес детей к театрализованной игре путем приобретения более сложных игровых умений и навыков</w:t>
            </w:r>
          </w:p>
        </w:tc>
      </w:tr>
      <w:tr w:rsidR="00263D08" w:rsidRPr="00F21A24" w:rsidTr="00BE535D">
        <w:trPr>
          <w:trHeight w:val="1053"/>
        </w:trPr>
        <w:tc>
          <w:tcPr>
            <w:tcW w:w="1419" w:type="dxa"/>
          </w:tcPr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 занятие</w:t>
            </w:r>
          </w:p>
        </w:tc>
        <w:tc>
          <w:tcPr>
            <w:tcW w:w="2976" w:type="dxa"/>
          </w:tcPr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Путешествие по сказке «Волк и семеро козлят»</w:t>
            </w:r>
          </w:p>
        </w:tc>
        <w:tc>
          <w:tcPr>
            <w:tcW w:w="6096" w:type="dxa"/>
          </w:tcPr>
          <w:p w:rsidR="00263D08" w:rsidRPr="00F21A24" w:rsidRDefault="00263D08" w:rsidP="00BE53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чувствовать и понимать эмоциональное состояние героя, вступать в ролевое взаимодействие с другими персонажами</w:t>
            </w:r>
          </w:p>
        </w:tc>
      </w:tr>
      <w:tr w:rsidR="00263D08" w:rsidRPr="00F21A24" w:rsidTr="00BE535D">
        <w:trPr>
          <w:trHeight w:val="968"/>
        </w:trPr>
        <w:tc>
          <w:tcPr>
            <w:tcW w:w="1419" w:type="dxa"/>
          </w:tcPr>
          <w:p w:rsidR="00263D08" w:rsidRPr="00F21A24" w:rsidRDefault="00263D08" w:rsidP="00BE535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Февраль</w:t>
            </w:r>
          </w:p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 занятие</w:t>
            </w:r>
          </w:p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976" w:type="dxa"/>
          </w:tcPr>
          <w:p w:rsidR="00263D08" w:rsidRPr="00F21A24" w:rsidRDefault="00263D08" w:rsidP="00BE535D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21A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Волк и семеро козлят</w:t>
            </w:r>
          </w:p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</w:tcPr>
          <w:p w:rsidR="00263D08" w:rsidRPr="00F21A24" w:rsidRDefault="00263D08" w:rsidP="00BE53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Содействовать дальнейшему развитию режиссерской игры, предоставляя место, игровые материалы</w:t>
            </w:r>
          </w:p>
        </w:tc>
      </w:tr>
      <w:tr w:rsidR="00263D08" w:rsidRPr="00F21A24" w:rsidTr="00F37F30">
        <w:trPr>
          <w:trHeight w:val="962"/>
        </w:trPr>
        <w:tc>
          <w:tcPr>
            <w:tcW w:w="1419" w:type="dxa"/>
          </w:tcPr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 занятие</w:t>
            </w:r>
          </w:p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976" w:type="dxa"/>
          </w:tcPr>
          <w:p w:rsidR="00263D08" w:rsidRPr="00F21A24" w:rsidRDefault="00263D08" w:rsidP="00BE535D">
            <w:pPr>
              <w:pStyle w:val="a8"/>
              <w:spacing w:before="0" w:beforeAutospacing="0" w:after="0" w:afterAutospacing="0"/>
              <w:rPr>
                <w:b/>
                <w:color w:val="000000"/>
              </w:rPr>
            </w:pPr>
            <w:r w:rsidRPr="00F21A24">
              <w:rPr>
                <w:b/>
                <w:color w:val="000000"/>
              </w:rPr>
              <w:t>Волк и семеро козлят на новый лад</w:t>
            </w:r>
          </w:p>
        </w:tc>
        <w:tc>
          <w:tcPr>
            <w:tcW w:w="6096" w:type="dxa"/>
          </w:tcPr>
          <w:p w:rsidR="00263D08" w:rsidRPr="00F21A24" w:rsidRDefault="00263D08" w:rsidP="00BE53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Побуждать детей к проявлению инициативы и самостоятельности в выборе роли, сюжета, средств перевоплощения</w:t>
            </w:r>
          </w:p>
        </w:tc>
      </w:tr>
      <w:tr w:rsidR="00263D08" w:rsidRPr="00F21A24" w:rsidTr="00F37F30">
        <w:trPr>
          <w:trHeight w:val="394"/>
        </w:trPr>
        <w:tc>
          <w:tcPr>
            <w:tcW w:w="1419" w:type="dxa"/>
          </w:tcPr>
          <w:p w:rsidR="00263D08" w:rsidRPr="00F21A24" w:rsidRDefault="00263D08" w:rsidP="00F37F30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 занятие</w:t>
            </w:r>
          </w:p>
        </w:tc>
        <w:tc>
          <w:tcPr>
            <w:tcW w:w="2976" w:type="dxa"/>
          </w:tcPr>
          <w:p w:rsidR="00263D08" w:rsidRPr="00F21A24" w:rsidRDefault="00263D08" w:rsidP="00F37F30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Вежливые слова</w:t>
            </w:r>
          </w:p>
        </w:tc>
        <w:tc>
          <w:tcPr>
            <w:tcW w:w="6096" w:type="dxa"/>
          </w:tcPr>
          <w:p w:rsidR="00263D08" w:rsidRPr="00F21A24" w:rsidRDefault="00263D08" w:rsidP="00BE53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умение инсценировать стихотворения</w:t>
            </w:r>
          </w:p>
        </w:tc>
      </w:tr>
      <w:tr w:rsidR="00263D08" w:rsidRPr="00F21A24" w:rsidTr="00BE535D">
        <w:trPr>
          <w:trHeight w:val="996"/>
        </w:trPr>
        <w:tc>
          <w:tcPr>
            <w:tcW w:w="1419" w:type="dxa"/>
          </w:tcPr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 занятие</w:t>
            </w:r>
          </w:p>
        </w:tc>
        <w:tc>
          <w:tcPr>
            <w:tcW w:w="2976" w:type="dxa"/>
          </w:tcPr>
          <w:p w:rsidR="00263D08" w:rsidRPr="00F21A24" w:rsidRDefault="00263D08" w:rsidP="00BE535D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Терем-терем-теремок</w:t>
            </w:r>
          </w:p>
        </w:tc>
        <w:tc>
          <w:tcPr>
            <w:tcW w:w="6096" w:type="dxa"/>
          </w:tcPr>
          <w:p w:rsidR="00263D08" w:rsidRPr="00F21A24" w:rsidRDefault="00263D08" w:rsidP="00BE53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умение разыгрывать несложные представления по знакомым литературным произведениям</w:t>
            </w:r>
          </w:p>
        </w:tc>
      </w:tr>
      <w:tr w:rsidR="00263D08" w:rsidRPr="00F21A24" w:rsidTr="00BE535D">
        <w:trPr>
          <w:trHeight w:val="955"/>
        </w:trPr>
        <w:tc>
          <w:tcPr>
            <w:tcW w:w="1419" w:type="dxa"/>
          </w:tcPr>
          <w:p w:rsidR="00263D08" w:rsidRPr="00F21A24" w:rsidRDefault="00263D08" w:rsidP="00BE535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Март</w:t>
            </w:r>
          </w:p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 занятие</w:t>
            </w:r>
          </w:p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976" w:type="dxa"/>
          </w:tcPr>
          <w:p w:rsidR="00263D08" w:rsidRPr="00F21A24" w:rsidRDefault="00263D08" w:rsidP="00BE535D">
            <w:pPr>
              <w:pStyle w:val="a8"/>
              <w:spacing w:before="0" w:beforeAutospacing="0" w:after="0" w:afterAutospacing="0"/>
              <w:rPr>
                <w:b/>
                <w:color w:val="000000"/>
              </w:rPr>
            </w:pPr>
            <w:r w:rsidRPr="00F21A24">
              <w:t> </w:t>
            </w:r>
            <w:r w:rsidRPr="00F21A24">
              <w:rPr>
                <w:b/>
                <w:bCs/>
              </w:rPr>
              <w:t>Стоит в поле теремок</w:t>
            </w:r>
          </w:p>
        </w:tc>
        <w:tc>
          <w:tcPr>
            <w:tcW w:w="6096" w:type="dxa"/>
          </w:tcPr>
          <w:p w:rsidR="00263D08" w:rsidRPr="00F21A24" w:rsidRDefault="00263D08" w:rsidP="00BE53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развивать и поддерживать интерес детей к театрализованной игре, способность воспринимать художественный образ</w:t>
            </w:r>
          </w:p>
        </w:tc>
      </w:tr>
      <w:tr w:rsidR="00263D08" w:rsidRPr="00F21A24" w:rsidTr="00BE535D">
        <w:trPr>
          <w:trHeight w:val="962"/>
        </w:trPr>
        <w:tc>
          <w:tcPr>
            <w:tcW w:w="1419" w:type="dxa"/>
          </w:tcPr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 занятие</w:t>
            </w:r>
          </w:p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976" w:type="dxa"/>
          </w:tcPr>
          <w:p w:rsidR="00263D08" w:rsidRPr="00F21A24" w:rsidRDefault="00263D08" w:rsidP="00BE535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Дайте срок, построим теремок</w:t>
            </w:r>
          </w:p>
        </w:tc>
        <w:tc>
          <w:tcPr>
            <w:tcW w:w="6096" w:type="dxa"/>
          </w:tcPr>
          <w:p w:rsidR="00263D08" w:rsidRPr="00F21A24" w:rsidRDefault="00263D08" w:rsidP="00BE53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чувствовать и понимать эмоциональное состояние героя, вступать в ролевое взаимодействие с другими персонажами</w:t>
            </w:r>
          </w:p>
        </w:tc>
      </w:tr>
      <w:tr w:rsidR="00263D08" w:rsidRPr="00F21A24" w:rsidTr="00F37F30">
        <w:trPr>
          <w:trHeight w:val="924"/>
        </w:trPr>
        <w:tc>
          <w:tcPr>
            <w:tcW w:w="1419" w:type="dxa"/>
          </w:tcPr>
          <w:p w:rsidR="00263D08" w:rsidRPr="00F21A24" w:rsidRDefault="00263D08" w:rsidP="00F37F30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 занятие</w:t>
            </w:r>
          </w:p>
        </w:tc>
        <w:tc>
          <w:tcPr>
            <w:tcW w:w="2976" w:type="dxa"/>
          </w:tcPr>
          <w:p w:rsidR="00263D08" w:rsidRPr="00F21A24" w:rsidRDefault="00263D08" w:rsidP="00F37F30">
            <w:pPr>
              <w:pStyle w:val="a8"/>
              <w:spacing w:before="0" w:beforeAutospacing="0" w:after="0" w:afterAutospacing="0"/>
              <w:rPr>
                <w:b/>
                <w:color w:val="000000"/>
              </w:rPr>
            </w:pPr>
            <w:r w:rsidRPr="00F21A24">
              <w:rPr>
                <w:b/>
                <w:color w:val="000000"/>
              </w:rPr>
              <w:t>Ох, красивый теремок, очень, очень он высок</w:t>
            </w:r>
          </w:p>
        </w:tc>
        <w:tc>
          <w:tcPr>
            <w:tcW w:w="6096" w:type="dxa"/>
          </w:tcPr>
          <w:p w:rsidR="00263D08" w:rsidRPr="00F21A24" w:rsidRDefault="00263D08" w:rsidP="00BE53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F21A24">
              <w:rPr>
                <w:rFonts w:ascii="Times New Roman" w:hAnsi="Times New Roman" w:cs="Times New Roman"/>
                <w:sz w:val="24"/>
                <w:szCs w:val="24"/>
              </w:rPr>
              <w:t>обуждать детей к проявлению инициативы и самостоятельности в вы</w:t>
            </w:r>
            <w:r w:rsidRPr="00F21A24">
              <w:rPr>
                <w:rFonts w:ascii="Times New Roman" w:hAnsi="Times New Roman" w:cs="Times New Roman"/>
                <w:sz w:val="24"/>
                <w:szCs w:val="24"/>
              </w:rPr>
              <w:softHyphen/>
              <w:t>боре роли, сюжета, средств перевоплощения</w:t>
            </w:r>
          </w:p>
        </w:tc>
      </w:tr>
      <w:tr w:rsidR="00263D08" w:rsidRPr="00F21A24" w:rsidTr="00BE535D">
        <w:trPr>
          <w:trHeight w:val="1346"/>
        </w:trPr>
        <w:tc>
          <w:tcPr>
            <w:tcW w:w="1419" w:type="dxa"/>
          </w:tcPr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 занятие</w:t>
            </w:r>
          </w:p>
        </w:tc>
        <w:tc>
          <w:tcPr>
            <w:tcW w:w="2976" w:type="dxa"/>
          </w:tcPr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Показ сказки «Теремок» родителям своей группы</w:t>
            </w:r>
          </w:p>
        </w:tc>
        <w:tc>
          <w:tcPr>
            <w:tcW w:w="6096" w:type="dxa"/>
          </w:tcPr>
          <w:p w:rsidR="00263D08" w:rsidRPr="00F21A24" w:rsidRDefault="00263D08" w:rsidP="00BE53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умение разыгрывать несложное представление по сказке; использовать для воплощения образа известные выразительные средства (интонацию, мимику, жест)</w:t>
            </w:r>
          </w:p>
        </w:tc>
      </w:tr>
      <w:tr w:rsidR="00263D08" w:rsidRPr="00F21A24" w:rsidTr="00BE535D">
        <w:trPr>
          <w:trHeight w:val="729"/>
        </w:trPr>
        <w:tc>
          <w:tcPr>
            <w:tcW w:w="1419" w:type="dxa"/>
          </w:tcPr>
          <w:p w:rsidR="00263D08" w:rsidRPr="00F21A24" w:rsidRDefault="00263D08" w:rsidP="00BE535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Апрель</w:t>
            </w:r>
          </w:p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 занятие</w:t>
            </w:r>
          </w:p>
        </w:tc>
        <w:tc>
          <w:tcPr>
            <w:tcW w:w="2976" w:type="dxa"/>
          </w:tcPr>
          <w:p w:rsidR="00263D08" w:rsidRPr="00F21A24" w:rsidRDefault="00263D08" w:rsidP="00BE535D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 меня зазвонил…</w:t>
            </w:r>
            <w:r w:rsidRPr="00F21A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96" w:type="dxa"/>
          </w:tcPr>
          <w:p w:rsidR="00263D08" w:rsidRPr="00F21A24" w:rsidRDefault="00263D08" w:rsidP="00BE53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умение инсценировать стихотворения</w:t>
            </w:r>
          </w:p>
        </w:tc>
      </w:tr>
      <w:tr w:rsidR="00263D08" w:rsidRPr="00F21A24" w:rsidTr="00BE535D">
        <w:trPr>
          <w:trHeight w:val="745"/>
        </w:trPr>
        <w:tc>
          <w:tcPr>
            <w:tcW w:w="1419" w:type="dxa"/>
          </w:tcPr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 занятие</w:t>
            </w:r>
          </w:p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976" w:type="dxa"/>
          </w:tcPr>
          <w:p w:rsidR="00263D08" w:rsidRPr="00F21A24" w:rsidRDefault="00263D08" w:rsidP="00BE535D">
            <w:pPr>
              <w:spacing w:after="150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21A24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</w:p>
          <w:p w:rsidR="00263D08" w:rsidRPr="00F21A24" w:rsidRDefault="00263D08" w:rsidP="00BE535D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</w:tcPr>
          <w:p w:rsidR="00263D08" w:rsidRPr="00F21A24" w:rsidRDefault="00263D08" w:rsidP="00BE53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чувствовать и понимать эмоциональное состояние героя, вступать в ролевое взаимодействие с другими персонажами</w:t>
            </w:r>
          </w:p>
        </w:tc>
      </w:tr>
      <w:tr w:rsidR="00263D08" w:rsidRPr="00F21A24" w:rsidTr="00F37F30">
        <w:trPr>
          <w:trHeight w:val="615"/>
        </w:trPr>
        <w:tc>
          <w:tcPr>
            <w:tcW w:w="1419" w:type="dxa"/>
          </w:tcPr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 занятие</w:t>
            </w:r>
          </w:p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976" w:type="dxa"/>
          </w:tcPr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21A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Только «</w:t>
            </w:r>
            <w:proofErr w:type="gramStart"/>
            <w:r w:rsidRPr="00F21A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мяу</w:t>
            </w:r>
            <w:proofErr w:type="gramEnd"/>
            <w:r w:rsidRPr="00F21A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» где сыскать?</w:t>
            </w:r>
          </w:p>
        </w:tc>
        <w:tc>
          <w:tcPr>
            <w:tcW w:w="6096" w:type="dxa"/>
          </w:tcPr>
          <w:p w:rsidR="00263D08" w:rsidRPr="00F21A24" w:rsidRDefault="00263D08" w:rsidP="00BE53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развивать умение детей разыгрывать сценки по знакомым сказкам</w:t>
            </w:r>
          </w:p>
        </w:tc>
      </w:tr>
      <w:tr w:rsidR="00263D08" w:rsidRPr="00F21A24" w:rsidTr="00BE535D">
        <w:trPr>
          <w:trHeight w:val="998"/>
        </w:trPr>
        <w:tc>
          <w:tcPr>
            <w:tcW w:w="1419" w:type="dxa"/>
          </w:tcPr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 занятие</w:t>
            </w:r>
          </w:p>
        </w:tc>
        <w:tc>
          <w:tcPr>
            <w:tcW w:w="2976" w:type="dxa"/>
          </w:tcPr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 вы ли «мяу-мяу» говорили?</w:t>
            </w:r>
          </w:p>
        </w:tc>
        <w:tc>
          <w:tcPr>
            <w:tcW w:w="6096" w:type="dxa"/>
          </w:tcPr>
          <w:p w:rsidR="00263D08" w:rsidRPr="00F21A24" w:rsidRDefault="00263D08" w:rsidP="00BE53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Вызвать интерес к театрализованной деятельности и желание выступать вместе с коллективом сверстников</w:t>
            </w:r>
          </w:p>
        </w:tc>
      </w:tr>
      <w:tr w:rsidR="00263D08" w:rsidRPr="00F21A24" w:rsidTr="00F37F30">
        <w:trPr>
          <w:trHeight w:val="625"/>
        </w:trPr>
        <w:tc>
          <w:tcPr>
            <w:tcW w:w="1419" w:type="dxa"/>
          </w:tcPr>
          <w:p w:rsidR="00263D08" w:rsidRPr="00F21A24" w:rsidRDefault="00263D08" w:rsidP="00BE535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 занятие</w:t>
            </w:r>
          </w:p>
        </w:tc>
        <w:tc>
          <w:tcPr>
            <w:tcW w:w="2976" w:type="dxa"/>
          </w:tcPr>
          <w:p w:rsidR="00263D08" w:rsidRPr="00F21A24" w:rsidRDefault="00263D08" w:rsidP="00BE535D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Кто сказал </w:t>
            </w:r>
            <w:proofErr w:type="gramStart"/>
            <w:r w:rsidRPr="00F21A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мяу</w:t>
            </w:r>
            <w:proofErr w:type="gramEnd"/>
            <w:r w:rsidRPr="00F21A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?</w:t>
            </w:r>
          </w:p>
        </w:tc>
        <w:tc>
          <w:tcPr>
            <w:tcW w:w="6096" w:type="dxa"/>
          </w:tcPr>
          <w:p w:rsidR="00263D08" w:rsidRPr="00F21A24" w:rsidRDefault="00263D08" w:rsidP="00BE53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воплощаться в роли и ролевому поведению при  публичном выступлении </w:t>
            </w:r>
          </w:p>
        </w:tc>
      </w:tr>
      <w:tr w:rsidR="00263D08" w:rsidRPr="00F21A24" w:rsidTr="00F37F30">
        <w:trPr>
          <w:trHeight w:val="932"/>
        </w:trPr>
        <w:tc>
          <w:tcPr>
            <w:tcW w:w="1419" w:type="dxa"/>
          </w:tcPr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 занятие</w:t>
            </w:r>
          </w:p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976" w:type="dxa"/>
          </w:tcPr>
          <w:p w:rsidR="00263D08" w:rsidRPr="00F21A24" w:rsidRDefault="00263D08" w:rsidP="00BE535D">
            <w:pPr>
              <w:pStyle w:val="a8"/>
              <w:spacing w:before="0" w:beforeAutospacing="0" w:after="0" w:afterAutospacing="0"/>
              <w:rPr>
                <w:b/>
              </w:rPr>
            </w:pPr>
            <w:r w:rsidRPr="00F21A24">
              <w:rPr>
                <w:b/>
              </w:rPr>
              <w:t>Дождик льет, льет, а грибочек все растет</w:t>
            </w:r>
          </w:p>
          <w:p w:rsidR="00263D08" w:rsidRPr="00F21A24" w:rsidRDefault="00263D08" w:rsidP="00BE535D">
            <w:pPr>
              <w:pStyle w:val="a8"/>
              <w:spacing w:before="0" w:beforeAutospacing="0" w:after="0" w:afterAutospacing="0"/>
              <w:rPr>
                <w:b/>
                <w:color w:val="000000"/>
              </w:rPr>
            </w:pPr>
            <w:r w:rsidRPr="00F21A24">
              <w:rPr>
                <w:b/>
              </w:rPr>
              <w:t> </w:t>
            </w:r>
          </w:p>
        </w:tc>
        <w:tc>
          <w:tcPr>
            <w:tcW w:w="6096" w:type="dxa"/>
          </w:tcPr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</w:t>
            </w:r>
            <w:r w:rsidR="00F37F30" w:rsidRPr="00F21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 драматизировать</w:t>
            </w:r>
            <w:r w:rsidRPr="00F21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сказку, используя настольный театр: сочетать в роли движение и текст, развивать чувство партнёрства</w:t>
            </w:r>
          </w:p>
        </w:tc>
      </w:tr>
      <w:tr w:rsidR="00263D08" w:rsidRPr="00F21A24" w:rsidTr="00F37F30">
        <w:trPr>
          <w:trHeight w:val="933"/>
        </w:trPr>
        <w:tc>
          <w:tcPr>
            <w:tcW w:w="1419" w:type="dxa"/>
          </w:tcPr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 занятие</w:t>
            </w:r>
          </w:p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976" w:type="dxa"/>
          </w:tcPr>
          <w:p w:rsidR="00263D08" w:rsidRPr="00F21A24" w:rsidRDefault="00263D08" w:rsidP="00BE535D">
            <w:pPr>
              <w:pStyle w:val="a8"/>
              <w:spacing w:before="0" w:beforeAutospacing="0" w:after="0" w:afterAutospacing="0"/>
              <w:rPr>
                <w:b/>
                <w:color w:val="000000"/>
              </w:rPr>
            </w:pPr>
            <w:r w:rsidRPr="00F21A24">
              <w:rPr>
                <w:b/>
              </w:rPr>
              <w:t>Вот так гриб-великан, всем хватило место там </w:t>
            </w:r>
          </w:p>
        </w:tc>
        <w:tc>
          <w:tcPr>
            <w:tcW w:w="6096" w:type="dxa"/>
          </w:tcPr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чувствовать и понимать эмоциональное состояние героя, вступать в ролевое взаимодействие с другими персонажами</w:t>
            </w:r>
          </w:p>
        </w:tc>
      </w:tr>
      <w:tr w:rsidR="00263D08" w:rsidRPr="00F21A24" w:rsidTr="00BE535D">
        <w:trPr>
          <w:trHeight w:val="655"/>
        </w:trPr>
        <w:tc>
          <w:tcPr>
            <w:tcW w:w="1419" w:type="dxa"/>
          </w:tcPr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 занятие</w:t>
            </w:r>
          </w:p>
        </w:tc>
        <w:tc>
          <w:tcPr>
            <w:tcW w:w="2976" w:type="dxa"/>
          </w:tcPr>
          <w:p w:rsidR="00263D08" w:rsidRPr="00F21A24" w:rsidRDefault="00263D08" w:rsidP="00BE535D">
            <w:pPr>
              <w:pStyle w:val="a8"/>
              <w:spacing w:before="0" w:beforeAutospacing="0" w:after="0" w:afterAutospacing="0"/>
              <w:rPr>
                <w:b/>
              </w:rPr>
            </w:pPr>
            <w:r w:rsidRPr="00F21A24">
              <w:rPr>
                <w:b/>
              </w:rPr>
              <w:t>По следам сказок</w:t>
            </w:r>
          </w:p>
          <w:p w:rsidR="00263D08" w:rsidRPr="00F21A24" w:rsidRDefault="00263D08" w:rsidP="00BE535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</w:tcPr>
          <w:p w:rsidR="00263D08" w:rsidRPr="00F21A24" w:rsidRDefault="00263D08" w:rsidP="00BE53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Создать радостное настроение, подвести итог занятий кружка</w:t>
            </w:r>
          </w:p>
        </w:tc>
      </w:tr>
    </w:tbl>
    <w:p w:rsidR="002C7913" w:rsidRPr="00F21A24" w:rsidRDefault="002C7913">
      <w:pPr>
        <w:rPr>
          <w:rFonts w:ascii="Times New Roman" w:hAnsi="Times New Roman" w:cs="Times New Roman"/>
          <w:sz w:val="24"/>
          <w:szCs w:val="24"/>
        </w:rPr>
      </w:pPr>
    </w:p>
    <w:p w:rsidR="002813B3" w:rsidRPr="00F21A24" w:rsidRDefault="002813B3" w:rsidP="002F5B44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A2A3A" w:rsidRPr="00F21A24" w:rsidRDefault="003A2A3A" w:rsidP="002F5B44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A2A3A" w:rsidRPr="00F21A24" w:rsidRDefault="003A2A3A" w:rsidP="002F5B44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A2A3A" w:rsidRPr="00F21A24" w:rsidRDefault="003A2A3A" w:rsidP="002F5B44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A2A3A" w:rsidRPr="00F21A24" w:rsidRDefault="003A2A3A" w:rsidP="002F5B44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A2A3A" w:rsidRPr="00F21A24" w:rsidRDefault="003A2A3A" w:rsidP="003A2A3A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A2A3A" w:rsidRPr="00F21A24" w:rsidRDefault="003A2A3A" w:rsidP="003A2A3A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6F54C1" w:rsidRPr="00F21A24" w:rsidRDefault="006F54C1" w:rsidP="002F5B44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2F5B44" w:rsidRPr="00F21A24" w:rsidRDefault="002F5B44" w:rsidP="002F5B44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F21A2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Перспективно – тем</w:t>
      </w:r>
      <w:r w:rsidR="002813B3" w:rsidRPr="00F21A2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атический план проведения </w:t>
      </w:r>
      <w:r w:rsidR="002A3B6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занятий </w:t>
      </w:r>
      <w:r w:rsidR="002813B3" w:rsidRPr="00F21A2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="00EE7055" w:rsidRPr="00F21A24">
        <w:rPr>
          <w:rFonts w:ascii="Times New Roman" w:eastAsia="Calibri" w:hAnsi="Times New Roman" w:cs="Times New Roman"/>
          <w:b/>
          <w:color w:val="000000"/>
          <w:sz w:val="24"/>
          <w:szCs w:val="24"/>
          <w:lang w:val="tt-RU"/>
        </w:rPr>
        <w:t xml:space="preserve">по </w:t>
      </w:r>
      <w:r w:rsidRPr="00F21A2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театрализованной деятельности для детей</w:t>
      </w:r>
      <w:r w:rsidR="003A2A3A" w:rsidRPr="00F21A2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F21A2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старшей группы</w:t>
      </w:r>
    </w:p>
    <w:p w:rsidR="002F5B44" w:rsidRPr="00F21A24" w:rsidRDefault="002F5B44" w:rsidP="002F5B44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tbl>
      <w:tblPr>
        <w:tblW w:w="10491" w:type="dxa"/>
        <w:tblInd w:w="-318" w:type="dxa"/>
        <w:tblBorders>
          <w:top w:val="single" w:sz="12" w:space="0" w:color="7030A0"/>
          <w:left w:val="single" w:sz="12" w:space="0" w:color="7030A0"/>
          <w:bottom w:val="single" w:sz="12" w:space="0" w:color="7030A0"/>
          <w:right w:val="single" w:sz="12" w:space="0" w:color="7030A0"/>
          <w:insideH w:val="single" w:sz="12" w:space="0" w:color="7030A0"/>
          <w:insideV w:val="single" w:sz="12" w:space="0" w:color="7030A0"/>
        </w:tblBorders>
        <w:tblLook w:val="00A0" w:firstRow="1" w:lastRow="0" w:firstColumn="1" w:lastColumn="0" w:noHBand="0" w:noVBand="0"/>
      </w:tblPr>
      <w:tblGrid>
        <w:gridCol w:w="1437"/>
        <w:gridCol w:w="2440"/>
        <w:gridCol w:w="2255"/>
        <w:gridCol w:w="2239"/>
        <w:gridCol w:w="2120"/>
      </w:tblGrid>
      <w:tr w:rsidR="002F5B44" w:rsidRPr="00F21A24" w:rsidTr="00544D00">
        <w:tc>
          <w:tcPr>
            <w:tcW w:w="1437" w:type="dxa"/>
          </w:tcPr>
          <w:p w:rsidR="002F5B44" w:rsidRPr="00F21A24" w:rsidRDefault="002F5B44" w:rsidP="00544D0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2440" w:type="dxa"/>
          </w:tcPr>
          <w:p w:rsidR="002F5B44" w:rsidRPr="00F21A24" w:rsidRDefault="002F5B44" w:rsidP="00544D0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  1 неделя</w:t>
            </w:r>
          </w:p>
        </w:tc>
        <w:tc>
          <w:tcPr>
            <w:tcW w:w="2255" w:type="dxa"/>
          </w:tcPr>
          <w:p w:rsidR="002F5B44" w:rsidRPr="00F21A24" w:rsidRDefault="002F5B44" w:rsidP="00544D0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  2 неделя</w:t>
            </w:r>
          </w:p>
        </w:tc>
        <w:tc>
          <w:tcPr>
            <w:tcW w:w="2239" w:type="dxa"/>
          </w:tcPr>
          <w:p w:rsidR="002F5B44" w:rsidRPr="00F21A24" w:rsidRDefault="002F5B44" w:rsidP="00544D0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   3 неделя</w:t>
            </w:r>
          </w:p>
        </w:tc>
        <w:tc>
          <w:tcPr>
            <w:tcW w:w="2120" w:type="dxa"/>
          </w:tcPr>
          <w:p w:rsidR="002F5B44" w:rsidRPr="00F21A24" w:rsidRDefault="002F5B44" w:rsidP="00544D0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    4 неделя</w:t>
            </w:r>
          </w:p>
        </w:tc>
      </w:tr>
      <w:tr w:rsidR="002F5B44" w:rsidRPr="00F21A24" w:rsidTr="003963CE">
        <w:trPr>
          <w:trHeight w:val="555"/>
        </w:trPr>
        <w:tc>
          <w:tcPr>
            <w:tcW w:w="1437" w:type="dxa"/>
            <w:tcBorders>
              <w:bottom w:val="single" w:sz="4" w:space="0" w:color="auto"/>
            </w:tcBorders>
          </w:tcPr>
          <w:p w:rsidR="002F5B44" w:rsidRPr="00F21A24" w:rsidRDefault="002F5B44" w:rsidP="00544D0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Сентябрь</w:t>
            </w:r>
          </w:p>
          <w:p w:rsidR="002F5B44" w:rsidRPr="00F21A24" w:rsidRDefault="002F5B44" w:rsidP="00544D0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4" w:space="0" w:color="auto"/>
            </w:tcBorders>
          </w:tcPr>
          <w:p w:rsidR="002F5B44" w:rsidRPr="00F21A24" w:rsidRDefault="002F5B44" w:rsidP="002F5B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sz w:val="24"/>
                <w:szCs w:val="24"/>
              </w:rPr>
              <w:t>Что такое театр?</w:t>
            </w:r>
          </w:p>
          <w:p w:rsidR="0065698F" w:rsidRPr="00F21A24" w:rsidRDefault="0065698F" w:rsidP="006569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5" w:type="dxa"/>
            <w:tcBorders>
              <w:bottom w:val="single" w:sz="4" w:space="0" w:color="auto"/>
            </w:tcBorders>
          </w:tcPr>
          <w:p w:rsidR="0065698F" w:rsidRPr="00F21A24" w:rsidRDefault="002F5B44" w:rsidP="003963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Театральные профессии </w:t>
            </w:r>
          </w:p>
        </w:tc>
        <w:tc>
          <w:tcPr>
            <w:tcW w:w="2239" w:type="dxa"/>
            <w:tcBorders>
              <w:bottom w:val="single" w:sz="4" w:space="0" w:color="auto"/>
            </w:tcBorders>
          </w:tcPr>
          <w:p w:rsidR="0065698F" w:rsidRPr="00F21A24" w:rsidRDefault="002F5B44" w:rsidP="00544D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sz w:val="24"/>
                <w:szCs w:val="24"/>
              </w:rPr>
              <w:t>Учимся быть артистами</w:t>
            </w:r>
          </w:p>
        </w:tc>
        <w:tc>
          <w:tcPr>
            <w:tcW w:w="2120" w:type="dxa"/>
            <w:tcBorders>
              <w:bottom w:val="single" w:sz="4" w:space="0" w:color="auto"/>
            </w:tcBorders>
          </w:tcPr>
          <w:p w:rsidR="0065698F" w:rsidRPr="00F21A24" w:rsidRDefault="002F5B44" w:rsidP="003963C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sz w:val="24"/>
                <w:szCs w:val="24"/>
              </w:rPr>
              <w:t>Веселые истории</w:t>
            </w:r>
          </w:p>
        </w:tc>
      </w:tr>
      <w:tr w:rsidR="003963CE" w:rsidRPr="00F21A24" w:rsidTr="003963CE">
        <w:trPr>
          <w:trHeight w:val="443"/>
        </w:trPr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</w:tcPr>
          <w:p w:rsidR="003963CE" w:rsidRPr="00F21A24" w:rsidRDefault="003963CE" w:rsidP="00544D0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Октябрь</w:t>
            </w:r>
          </w:p>
          <w:p w:rsidR="003963CE" w:rsidRPr="00F21A24" w:rsidRDefault="003963CE" w:rsidP="00544D0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single" w:sz="4" w:space="0" w:color="auto"/>
              <w:bottom w:val="single" w:sz="4" w:space="0" w:color="auto"/>
            </w:tcBorders>
          </w:tcPr>
          <w:p w:rsidR="003963CE" w:rsidRPr="00F21A24" w:rsidRDefault="003963CE" w:rsidP="006569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Какие бывают театры? </w:t>
            </w:r>
          </w:p>
        </w:tc>
        <w:tc>
          <w:tcPr>
            <w:tcW w:w="2255" w:type="dxa"/>
            <w:tcBorders>
              <w:top w:val="single" w:sz="4" w:space="0" w:color="auto"/>
              <w:bottom w:val="single" w:sz="4" w:space="0" w:color="auto"/>
            </w:tcBorders>
          </w:tcPr>
          <w:p w:rsidR="003963CE" w:rsidRPr="00F21A24" w:rsidRDefault="003963CE" w:rsidP="00544D0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Мы в театре</w:t>
            </w:r>
          </w:p>
          <w:p w:rsidR="003963CE" w:rsidRPr="00F21A24" w:rsidRDefault="003963CE" w:rsidP="00544D0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bottom w:val="single" w:sz="4" w:space="0" w:color="auto"/>
            </w:tcBorders>
          </w:tcPr>
          <w:p w:rsidR="003963CE" w:rsidRPr="00F21A24" w:rsidRDefault="003963CE" w:rsidP="00544D0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Мир театра</w:t>
            </w:r>
          </w:p>
          <w:p w:rsidR="003963CE" w:rsidRPr="00F21A24" w:rsidRDefault="003963CE" w:rsidP="00544D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</w:tcPr>
          <w:p w:rsidR="003963CE" w:rsidRPr="00F21A24" w:rsidRDefault="003963CE" w:rsidP="002F5B4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Встреча с Феей Театра</w:t>
            </w:r>
          </w:p>
        </w:tc>
      </w:tr>
      <w:tr w:rsidR="003963CE" w:rsidRPr="00F21A24" w:rsidTr="003963CE">
        <w:trPr>
          <w:trHeight w:val="225"/>
        </w:trPr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</w:tcPr>
          <w:p w:rsidR="003963CE" w:rsidRPr="00F21A24" w:rsidRDefault="003963CE" w:rsidP="00544D0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Ноябрь</w:t>
            </w:r>
          </w:p>
          <w:p w:rsidR="003963CE" w:rsidRPr="00F21A24" w:rsidRDefault="003963CE" w:rsidP="00544D0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3963CE" w:rsidRPr="00F21A24" w:rsidRDefault="003963CE" w:rsidP="00544D0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single" w:sz="4" w:space="0" w:color="auto"/>
              <w:bottom w:val="single" w:sz="4" w:space="0" w:color="auto"/>
            </w:tcBorders>
          </w:tcPr>
          <w:p w:rsidR="003963CE" w:rsidRPr="00F21A24" w:rsidRDefault="003963CE" w:rsidP="00C2115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Театр Петрушки</w:t>
            </w:r>
          </w:p>
          <w:p w:rsidR="003963CE" w:rsidRPr="00F21A24" w:rsidRDefault="003963CE" w:rsidP="00C2115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963CE" w:rsidRPr="00F21A24" w:rsidRDefault="003963CE" w:rsidP="006569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bottom w:val="single" w:sz="4" w:space="0" w:color="auto"/>
            </w:tcBorders>
          </w:tcPr>
          <w:p w:rsidR="003963CE" w:rsidRPr="00F21A24" w:rsidRDefault="003963CE" w:rsidP="00544D0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Деревянные   и тряпичные   куклы</w:t>
            </w:r>
          </w:p>
        </w:tc>
        <w:tc>
          <w:tcPr>
            <w:tcW w:w="2239" w:type="dxa"/>
            <w:tcBorders>
              <w:top w:val="single" w:sz="4" w:space="0" w:color="auto"/>
              <w:bottom w:val="single" w:sz="4" w:space="0" w:color="auto"/>
            </w:tcBorders>
          </w:tcPr>
          <w:p w:rsidR="003963CE" w:rsidRPr="00F21A24" w:rsidRDefault="003963CE" w:rsidP="00544D0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Волшебная корзинка</w:t>
            </w:r>
          </w:p>
          <w:p w:rsidR="003963CE" w:rsidRPr="00F21A24" w:rsidRDefault="003963CE" w:rsidP="00544D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</w:tcPr>
          <w:p w:rsidR="003963CE" w:rsidRPr="00F21A24" w:rsidRDefault="003963CE" w:rsidP="002F5B4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Театральная афиша</w:t>
            </w:r>
          </w:p>
          <w:p w:rsidR="003963CE" w:rsidRPr="00F21A24" w:rsidRDefault="003963CE" w:rsidP="002F5B4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963CE" w:rsidRPr="00F21A24" w:rsidTr="003963CE">
        <w:trPr>
          <w:trHeight w:val="962"/>
        </w:trPr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</w:tcPr>
          <w:p w:rsidR="003963CE" w:rsidRPr="00F21A24" w:rsidRDefault="003963CE" w:rsidP="00544D0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Декабрь</w:t>
            </w:r>
          </w:p>
          <w:p w:rsidR="003963CE" w:rsidRPr="00F21A24" w:rsidRDefault="003963CE" w:rsidP="00544D0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3963CE" w:rsidRPr="00F21A24" w:rsidRDefault="003963CE" w:rsidP="00544D0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single" w:sz="4" w:space="0" w:color="auto"/>
              <w:bottom w:val="single" w:sz="4" w:space="0" w:color="auto"/>
            </w:tcBorders>
          </w:tcPr>
          <w:p w:rsidR="003963CE" w:rsidRPr="00F21A24" w:rsidRDefault="003963CE" w:rsidP="00C2115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Репетиция</w:t>
            </w:r>
          </w:p>
          <w:p w:rsidR="003963CE" w:rsidRPr="00F21A24" w:rsidRDefault="003963CE" w:rsidP="00C2115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963CE" w:rsidRPr="00F21A24" w:rsidRDefault="003963CE" w:rsidP="006569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bottom w:val="single" w:sz="4" w:space="0" w:color="auto"/>
            </w:tcBorders>
          </w:tcPr>
          <w:p w:rsidR="003963CE" w:rsidRPr="00F21A24" w:rsidRDefault="003963CE" w:rsidP="00C2115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</w:t>
            </w:r>
            <w:proofErr w:type="gramStart"/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Сорока-Белобока</w:t>
            </w:r>
            <w:proofErr w:type="gramEnd"/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3963CE" w:rsidRPr="00F21A24" w:rsidRDefault="003963CE" w:rsidP="00C2115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Т.Кирсановой</w:t>
            </w:r>
            <w:proofErr w:type="spellEnd"/>
          </w:p>
        </w:tc>
        <w:tc>
          <w:tcPr>
            <w:tcW w:w="2239" w:type="dxa"/>
            <w:tcBorders>
              <w:top w:val="single" w:sz="4" w:space="0" w:color="auto"/>
              <w:bottom w:val="single" w:sz="4" w:space="0" w:color="auto"/>
            </w:tcBorders>
          </w:tcPr>
          <w:p w:rsidR="003963CE" w:rsidRPr="00F21A24" w:rsidRDefault="003963CE" w:rsidP="00544D0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Сочини сказку</w:t>
            </w:r>
          </w:p>
          <w:p w:rsidR="003963CE" w:rsidRPr="00F21A24" w:rsidRDefault="003963CE" w:rsidP="00544D0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963CE" w:rsidRPr="00F21A24" w:rsidRDefault="003963CE" w:rsidP="00544D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</w:tcPr>
          <w:p w:rsidR="003963CE" w:rsidRPr="00F21A24" w:rsidRDefault="003963CE" w:rsidP="002F5B4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Новогодние игрушки</w:t>
            </w:r>
          </w:p>
          <w:p w:rsidR="003963CE" w:rsidRPr="00F21A24" w:rsidRDefault="003963CE" w:rsidP="002F5B4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963CE" w:rsidRPr="00F21A24" w:rsidTr="003963CE">
        <w:trPr>
          <w:trHeight w:val="254"/>
        </w:trPr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</w:tcPr>
          <w:p w:rsidR="003963CE" w:rsidRPr="00F21A24" w:rsidRDefault="003963CE" w:rsidP="00544D0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440" w:type="dxa"/>
            <w:tcBorders>
              <w:top w:val="single" w:sz="4" w:space="0" w:color="auto"/>
              <w:bottom w:val="single" w:sz="4" w:space="0" w:color="auto"/>
            </w:tcBorders>
          </w:tcPr>
          <w:p w:rsidR="003963CE" w:rsidRPr="00F21A24" w:rsidRDefault="003963CE" w:rsidP="006569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Коза и волк</w:t>
            </w:r>
          </w:p>
        </w:tc>
        <w:tc>
          <w:tcPr>
            <w:tcW w:w="2255" w:type="dxa"/>
            <w:tcBorders>
              <w:top w:val="single" w:sz="4" w:space="0" w:color="auto"/>
              <w:bottom w:val="single" w:sz="4" w:space="0" w:color="auto"/>
            </w:tcBorders>
          </w:tcPr>
          <w:p w:rsidR="003963CE" w:rsidRPr="00F21A24" w:rsidRDefault="003963CE" w:rsidP="00C2115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Болтливая утка</w:t>
            </w:r>
          </w:p>
        </w:tc>
        <w:tc>
          <w:tcPr>
            <w:tcW w:w="2239" w:type="dxa"/>
            <w:tcBorders>
              <w:top w:val="single" w:sz="4" w:space="0" w:color="auto"/>
              <w:bottom w:val="single" w:sz="4" w:space="0" w:color="auto"/>
            </w:tcBorders>
          </w:tcPr>
          <w:p w:rsidR="003963CE" w:rsidRPr="00F21A24" w:rsidRDefault="003963CE" w:rsidP="00544D0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Волк и лиса</w:t>
            </w: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</w:tcPr>
          <w:p w:rsidR="003963CE" w:rsidRPr="00F21A24" w:rsidRDefault="003963CE" w:rsidP="002F5B4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Три поросенка</w:t>
            </w:r>
          </w:p>
        </w:tc>
      </w:tr>
      <w:tr w:rsidR="003963CE" w:rsidRPr="00F21A24" w:rsidTr="00232B5E">
        <w:trPr>
          <w:trHeight w:val="782"/>
        </w:trPr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</w:tcPr>
          <w:p w:rsidR="003963CE" w:rsidRPr="00F21A24" w:rsidRDefault="003963CE" w:rsidP="00544D0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Февраль</w:t>
            </w:r>
          </w:p>
          <w:p w:rsidR="003963CE" w:rsidRPr="00F21A24" w:rsidRDefault="003963CE" w:rsidP="00544D0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3963CE" w:rsidRPr="00F21A24" w:rsidRDefault="003963CE" w:rsidP="00544D0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single" w:sz="4" w:space="0" w:color="auto"/>
              <w:bottom w:val="single" w:sz="4" w:space="0" w:color="auto"/>
            </w:tcBorders>
          </w:tcPr>
          <w:p w:rsidR="003963CE" w:rsidRPr="00F21A24" w:rsidRDefault="003963CE" w:rsidP="00C2115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Страшный волк</w:t>
            </w:r>
          </w:p>
          <w:p w:rsidR="003963CE" w:rsidRPr="00F21A24" w:rsidRDefault="003963CE" w:rsidP="00C2115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963CE" w:rsidRPr="00F21A24" w:rsidRDefault="003963CE" w:rsidP="006569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bottom w:val="single" w:sz="4" w:space="0" w:color="auto"/>
            </w:tcBorders>
          </w:tcPr>
          <w:p w:rsidR="003963CE" w:rsidRPr="00F21A24" w:rsidRDefault="003963CE" w:rsidP="00C2115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Дом для поросенка – крепость</w:t>
            </w:r>
          </w:p>
        </w:tc>
        <w:tc>
          <w:tcPr>
            <w:tcW w:w="2239" w:type="dxa"/>
            <w:tcBorders>
              <w:top w:val="single" w:sz="4" w:space="0" w:color="auto"/>
              <w:bottom w:val="single" w:sz="4" w:space="0" w:color="auto"/>
            </w:tcBorders>
          </w:tcPr>
          <w:p w:rsidR="003963CE" w:rsidRPr="00F21A24" w:rsidRDefault="003963CE" w:rsidP="00544D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Кукольный спектакль «Три поросенка»</w:t>
            </w: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</w:tcPr>
          <w:p w:rsidR="003963CE" w:rsidRPr="00F21A24" w:rsidRDefault="003963CE" w:rsidP="002F5B4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Расскажи стихи руками</w:t>
            </w:r>
          </w:p>
          <w:p w:rsidR="003963CE" w:rsidRPr="00F21A24" w:rsidRDefault="003963CE" w:rsidP="002F5B4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963CE" w:rsidRPr="00F21A24" w:rsidTr="00232B5E">
        <w:trPr>
          <w:trHeight w:val="371"/>
        </w:trPr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</w:tcPr>
          <w:p w:rsidR="003963CE" w:rsidRPr="00F21A24" w:rsidRDefault="003963CE" w:rsidP="00544D0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Март</w:t>
            </w:r>
          </w:p>
          <w:p w:rsidR="003963CE" w:rsidRPr="00F21A24" w:rsidRDefault="003963CE" w:rsidP="00544D0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single" w:sz="4" w:space="0" w:color="auto"/>
              <w:bottom w:val="single" w:sz="4" w:space="0" w:color="auto"/>
            </w:tcBorders>
          </w:tcPr>
          <w:p w:rsidR="003963CE" w:rsidRPr="00F21A24" w:rsidRDefault="003963CE" w:rsidP="006569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Весенняя сказка</w:t>
            </w:r>
          </w:p>
          <w:p w:rsidR="003963CE" w:rsidRPr="00F21A24" w:rsidRDefault="003963CE" w:rsidP="006569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bottom w:val="single" w:sz="4" w:space="0" w:color="auto"/>
            </w:tcBorders>
          </w:tcPr>
          <w:p w:rsidR="003963CE" w:rsidRPr="00F21A24" w:rsidRDefault="003963CE" w:rsidP="0065698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Снегурочка с подружками</w:t>
            </w:r>
          </w:p>
        </w:tc>
        <w:tc>
          <w:tcPr>
            <w:tcW w:w="2239" w:type="dxa"/>
            <w:tcBorders>
              <w:top w:val="single" w:sz="4" w:space="0" w:color="auto"/>
              <w:bottom w:val="single" w:sz="4" w:space="0" w:color="auto"/>
            </w:tcBorders>
          </w:tcPr>
          <w:p w:rsidR="003963CE" w:rsidRPr="00F21A24" w:rsidRDefault="003963CE" w:rsidP="00544D0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Гори, гори ясно</w:t>
            </w:r>
          </w:p>
          <w:p w:rsidR="003963CE" w:rsidRPr="00F21A24" w:rsidRDefault="003963CE" w:rsidP="006569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</w:tcPr>
          <w:p w:rsidR="003963CE" w:rsidRPr="00F21A24" w:rsidRDefault="003963CE" w:rsidP="0065698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Снегурочка</w:t>
            </w:r>
          </w:p>
          <w:p w:rsidR="003963CE" w:rsidRPr="00F21A24" w:rsidRDefault="003963CE" w:rsidP="002F5B4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963CE" w:rsidRPr="00F21A24" w:rsidTr="00232B5E">
        <w:trPr>
          <w:trHeight w:val="409"/>
        </w:trPr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</w:tcPr>
          <w:p w:rsidR="003963CE" w:rsidRPr="00F21A24" w:rsidRDefault="003963CE" w:rsidP="00544D0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Апрель</w:t>
            </w:r>
          </w:p>
          <w:p w:rsidR="003963CE" w:rsidRPr="00F21A24" w:rsidRDefault="003963CE" w:rsidP="00544D0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single" w:sz="4" w:space="0" w:color="auto"/>
              <w:bottom w:val="single" w:sz="4" w:space="0" w:color="auto"/>
            </w:tcBorders>
          </w:tcPr>
          <w:p w:rsidR="003963CE" w:rsidRPr="00F21A24" w:rsidRDefault="003963CE" w:rsidP="006569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Наше настроение</w:t>
            </w:r>
          </w:p>
          <w:p w:rsidR="003963CE" w:rsidRPr="00F21A24" w:rsidRDefault="003963CE" w:rsidP="006569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bottom w:val="single" w:sz="4" w:space="0" w:color="auto"/>
            </w:tcBorders>
          </w:tcPr>
          <w:p w:rsidR="003963CE" w:rsidRPr="00F21A24" w:rsidRDefault="003963CE" w:rsidP="0065698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Вот какие чудеса!</w:t>
            </w:r>
          </w:p>
        </w:tc>
        <w:tc>
          <w:tcPr>
            <w:tcW w:w="2239" w:type="dxa"/>
            <w:tcBorders>
              <w:top w:val="single" w:sz="4" w:space="0" w:color="auto"/>
              <w:bottom w:val="single" w:sz="4" w:space="0" w:color="auto"/>
            </w:tcBorders>
          </w:tcPr>
          <w:p w:rsidR="003963CE" w:rsidRPr="00F21A24" w:rsidRDefault="003963CE" w:rsidP="006569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Весна</w:t>
            </w:r>
          </w:p>
          <w:p w:rsidR="003963CE" w:rsidRPr="00F21A24" w:rsidRDefault="003963CE" w:rsidP="006569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</w:tcPr>
          <w:p w:rsidR="003963CE" w:rsidRPr="00F21A24" w:rsidRDefault="003963CE" w:rsidP="002F5B4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Играем сказку</w:t>
            </w:r>
          </w:p>
          <w:p w:rsidR="003963CE" w:rsidRPr="00F21A24" w:rsidRDefault="003963CE" w:rsidP="002F5B4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963CE" w:rsidRPr="00F21A24" w:rsidTr="003963CE">
        <w:trPr>
          <w:trHeight w:val="1961"/>
        </w:trPr>
        <w:tc>
          <w:tcPr>
            <w:tcW w:w="1437" w:type="dxa"/>
            <w:tcBorders>
              <w:top w:val="single" w:sz="4" w:space="0" w:color="auto"/>
            </w:tcBorders>
          </w:tcPr>
          <w:p w:rsidR="003963CE" w:rsidRPr="00F21A24" w:rsidRDefault="003963CE" w:rsidP="00544D0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440" w:type="dxa"/>
            <w:tcBorders>
              <w:top w:val="single" w:sz="4" w:space="0" w:color="auto"/>
            </w:tcBorders>
          </w:tcPr>
          <w:p w:rsidR="003963CE" w:rsidRPr="00F21A24" w:rsidRDefault="003963CE" w:rsidP="006569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Театр кукол-марионеток</w:t>
            </w:r>
          </w:p>
          <w:p w:rsidR="003963CE" w:rsidRPr="00F21A24" w:rsidRDefault="003963CE" w:rsidP="006569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</w:tcBorders>
          </w:tcPr>
          <w:p w:rsidR="003963CE" w:rsidRPr="00F21A24" w:rsidRDefault="003963CE" w:rsidP="0065698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Путешествие по сказкам Корнея Чуковского</w:t>
            </w:r>
          </w:p>
          <w:p w:rsidR="003963CE" w:rsidRPr="00F21A24" w:rsidRDefault="003963CE" w:rsidP="0065698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:rsidR="003963CE" w:rsidRPr="00F21A24" w:rsidRDefault="003963CE" w:rsidP="006569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«Мы любим сказки». Итоговая викторина с участием родителей</w:t>
            </w:r>
          </w:p>
        </w:tc>
        <w:tc>
          <w:tcPr>
            <w:tcW w:w="2120" w:type="dxa"/>
            <w:tcBorders>
              <w:top w:val="single" w:sz="4" w:space="0" w:color="auto"/>
            </w:tcBorders>
          </w:tcPr>
          <w:p w:rsidR="003963CE" w:rsidRPr="00F21A24" w:rsidRDefault="003963CE" w:rsidP="002F5B4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Итоговое занятие «В мире театра»</w:t>
            </w:r>
          </w:p>
        </w:tc>
      </w:tr>
    </w:tbl>
    <w:p w:rsidR="002F5B44" w:rsidRPr="00F21A24" w:rsidRDefault="002F5B44" w:rsidP="002F5B4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5B44" w:rsidRPr="00F21A24" w:rsidRDefault="002F5B44" w:rsidP="003A2A3A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1A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Учебно-тематический план </w:t>
      </w:r>
      <w:r w:rsidR="002A3B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занятий </w:t>
      </w:r>
      <w:r w:rsidR="003A2A3A" w:rsidRPr="00F21A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EE7055" w:rsidRPr="00F21A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  <w:t xml:space="preserve">по </w:t>
      </w:r>
      <w:r w:rsidRPr="00F21A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театрализованной деятельности</w:t>
      </w:r>
    </w:p>
    <w:p w:rsidR="002F5B44" w:rsidRPr="00F21A24" w:rsidRDefault="002F5B44" w:rsidP="002F5B44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1A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для детей старшей группы</w:t>
      </w:r>
    </w:p>
    <w:p w:rsidR="002F5B44" w:rsidRPr="00F21A24" w:rsidRDefault="002F5B44" w:rsidP="002F5B44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10"/>
        <w:tblW w:w="10491" w:type="dxa"/>
        <w:tblInd w:w="-318" w:type="dxa"/>
        <w:tblBorders>
          <w:top w:val="single" w:sz="12" w:space="0" w:color="7030A0"/>
          <w:left w:val="single" w:sz="12" w:space="0" w:color="7030A0"/>
          <w:bottom w:val="single" w:sz="12" w:space="0" w:color="7030A0"/>
          <w:right w:val="single" w:sz="12" w:space="0" w:color="7030A0"/>
          <w:insideH w:val="single" w:sz="12" w:space="0" w:color="7030A0"/>
          <w:insideV w:val="single" w:sz="12" w:space="0" w:color="7030A0"/>
        </w:tblBorders>
        <w:tblLook w:val="04A0" w:firstRow="1" w:lastRow="0" w:firstColumn="1" w:lastColumn="0" w:noHBand="0" w:noVBand="1"/>
      </w:tblPr>
      <w:tblGrid>
        <w:gridCol w:w="1437"/>
        <w:gridCol w:w="6082"/>
        <w:gridCol w:w="2972"/>
      </w:tblGrid>
      <w:tr w:rsidR="002F5B44" w:rsidRPr="00F21A24" w:rsidTr="00CA748E">
        <w:trPr>
          <w:trHeight w:val="383"/>
        </w:trPr>
        <w:tc>
          <w:tcPr>
            <w:tcW w:w="1437" w:type="dxa"/>
          </w:tcPr>
          <w:p w:rsidR="002F5B44" w:rsidRPr="00F21A24" w:rsidRDefault="002F5B44" w:rsidP="00544D00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 Месяц</w:t>
            </w:r>
          </w:p>
        </w:tc>
        <w:tc>
          <w:tcPr>
            <w:tcW w:w="6082" w:type="dxa"/>
          </w:tcPr>
          <w:p w:rsidR="002F5B44" w:rsidRPr="00F21A24" w:rsidRDefault="002F5B44" w:rsidP="00544D00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 НОД</w:t>
            </w:r>
          </w:p>
        </w:tc>
        <w:tc>
          <w:tcPr>
            <w:tcW w:w="2972" w:type="dxa"/>
          </w:tcPr>
          <w:p w:rsidR="002F5B44" w:rsidRPr="00F21A24" w:rsidRDefault="002F5B44" w:rsidP="00544D00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2F5B44" w:rsidRPr="00F21A24" w:rsidTr="00CA748E">
        <w:trPr>
          <w:trHeight w:val="1214"/>
        </w:trPr>
        <w:tc>
          <w:tcPr>
            <w:tcW w:w="1437" w:type="dxa"/>
          </w:tcPr>
          <w:p w:rsidR="002F5B44" w:rsidRPr="00F21A24" w:rsidRDefault="002F5B44" w:rsidP="00C2115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6082" w:type="dxa"/>
          </w:tcPr>
          <w:p w:rsidR="002F5B44" w:rsidRPr="00F21A24" w:rsidRDefault="002F5B44" w:rsidP="00C21158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F21A24">
              <w:rPr>
                <w:rFonts w:ascii="Times New Roman" w:eastAsia="Calibri" w:hAnsi="Times New Roman"/>
                <w:sz w:val="24"/>
                <w:szCs w:val="24"/>
              </w:rPr>
              <w:t>Что такое театр?</w:t>
            </w:r>
          </w:p>
          <w:p w:rsidR="002F5B44" w:rsidRPr="00F21A24" w:rsidRDefault="002F5B44" w:rsidP="00C21158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F21A24">
              <w:rPr>
                <w:rFonts w:ascii="Times New Roman" w:eastAsia="Calibri" w:hAnsi="Times New Roman"/>
                <w:sz w:val="24"/>
                <w:szCs w:val="24"/>
              </w:rPr>
              <w:t xml:space="preserve">Театральные профессии </w:t>
            </w:r>
          </w:p>
          <w:p w:rsidR="002F5B44" w:rsidRPr="00F21A24" w:rsidRDefault="002F5B44" w:rsidP="00C21158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F21A24">
              <w:rPr>
                <w:rFonts w:ascii="Times New Roman" w:eastAsia="Calibri" w:hAnsi="Times New Roman"/>
                <w:sz w:val="24"/>
                <w:szCs w:val="24"/>
              </w:rPr>
              <w:t>Учимся быть артистами</w:t>
            </w:r>
          </w:p>
          <w:p w:rsidR="002F5B44" w:rsidRPr="00F21A24" w:rsidRDefault="002F5B44" w:rsidP="00C2115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/>
                <w:sz w:val="24"/>
                <w:szCs w:val="24"/>
              </w:rPr>
              <w:t>Веселые истории</w:t>
            </w:r>
          </w:p>
        </w:tc>
        <w:tc>
          <w:tcPr>
            <w:tcW w:w="2972" w:type="dxa"/>
          </w:tcPr>
          <w:p w:rsidR="002F5B44" w:rsidRPr="00F21A24" w:rsidRDefault="002F5B44" w:rsidP="00C211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25 мин.</w:t>
            </w:r>
          </w:p>
          <w:p w:rsidR="002F5B44" w:rsidRPr="00F21A24" w:rsidRDefault="002F5B44" w:rsidP="00C211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25 мин.</w:t>
            </w:r>
          </w:p>
          <w:p w:rsidR="002F5B44" w:rsidRPr="00F21A24" w:rsidRDefault="002F5B44" w:rsidP="00C211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25 мин.</w:t>
            </w:r>
          </w:p>
          <w:p w:rsidR="002F5B44" w:rsidRPr="00F21A24" w:rsidRDefault="002F5B44" w:rsidP="00C211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25 мин.</w:t>
            </w:r>
          </w:p>
        </w:tc>
      </w:tr>
      <w:tr w:rsidR="002F5B44" w:rsidRPr="00F21A24" w:rsidTr="003A2A3A">
        <w:trPr>
          <w:trHeight w:val="1200"/>
        </w:trPr>
        <w:tc>
          <w:tcPr>
            <w:tcW w:w="1437" w:type="dxa"/>
          </w:tcPr>
          <w:p w:rsidR="002F5B44" w:rsidRPr="00F21A24" w:rsidRDefault="002F5B44" w:rsidP="00C2115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6082" w:type="dxa"/>
          </w:tcPr>
          <w:p w:rsidR="002F5B44" w:rsidRPr="00F21A24" w:rsidRDefault="002F5B44" w:rsidP="002F5B4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Какие бывают театры? </w:t>
            </w:r>
          </w:p>
          <w:p w:rsidR="002F5B44" w:rsidRPr="00F21A24" w:rsidRDefault="002F5B44" w:rsidP="002F5B4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Мы в театре</w:t>
            </w:r>
          </w:p>
          <w:p w:rsidR="002F5B44" w:rsidRPr="00F21A24" w:rsidRDefault="002F5B44" w:rsidP="002F5B4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Мир театра</w:t>
            </w:r>
          </w:p>
          <w:p w:rsidR="002F5B44" w:rsidRPr="00F21A24" w:rsidRDefault="002F5B44" w:rsidP="00C2115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Встреча с Феей Театра</w:t>
            </w:r>
          </w:p>
        </w:tc>
        <w:tc>
          <w:tcPr>
            <w:tcW w:w="2972" w:type="dxa"/>
          </w:tcPr>
          <w:p w:rsidR="002F5B44" w:rsidRPr="00F21A24" w:rsidRDefault="002F5B44" w:rsidP="00C211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25 мин.</w:t>
            </w:r>
          </w:p>
          <w:p w:rsidR="002F5B44" w:rsidRPr="00F21A24" w:rsidRDefault="002F5B44" w:rsidP="00C211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25 мин.</w:t>
            </w:r>
          </w:p>
          <w:p w:rsidR="002F5B44" w:rsidRPr="00F21A24" w:rsidRDefault="002F5B44" w:rsidP="00C211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25 мин.</w:t>
            </w:r>
          </w:p>
          <w:p w:rsidR="002F5B44" w:rsidRPr="00F21A24" w:rsidRDefault="002F5B44" w:rsidP="00C211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25 мин.</w:t>
            </w:r>
          </w:p>
        </w:tc>
      </w:tr>
      <w:tr w:rsidR="002F5B44" w:rsidRPr="00F21A24" w:rsidTr="00C21158">
        <w:trPr>
          <w:trHeight w:val="1243"/>
        </w:trPr>
        <w:tc>
          <w:tcPr>
            <w:tcW w:w="1437" w:type="dxa"/>
          </w:tcPr>
          <w:p w:rsidR="002F5B44" w:rsidRPr="00F21A24" w:rsidRDefault="002F5B44" w:rsidP="00C211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6082" w:type="dxa"/>
          </w:tcPr>
          <w:p w:rsidR="00C21158" w:rsidRPr="00F21A24" w:rsidRDefault="00C21158" w:rsidP="00C2115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Театр Петрушки</w:t>
            </w:r>
          </w:p>
          <w:p w:rsidR="00C21158" w:rsidRPr="00F21A24" w:rsidRDefault="00C21158" w:rsidP="00C2115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Деревянные   и тряпичные   куклы </w:t>
            </w:r>
          </w:p>
          <w:p w:rsidR="00C21158" w:rsidRPr="00F21A24" w:rsidRDefault="00C21158" w:rsidP="00C2115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Волшебная корзинка</w:t>
            </w:r>
          </w:p>
          <w:p w:rsidR="002F5B44" w:rsidRPr="00F21A24" w:rsidRDefault="00C21158" w:rsidP="00C2115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Театральная афиша</w:t>
            </w:r>
          </w:p>
        </w:tc>
        <w:tc>
          <w:tcPr>
            <w:tcW w:w="2972" w:type="dxa"/>
          </w:tcPr>
          <w:p w:rsidR="002F5B44" w:rsidRPr="00F21A24" w:rsidRDefault="002F5B44" w:rsidP="00C211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25 мин.</w:t>
            </w:r>
          </w:p>
          <w:p w:rsidR="002F5B44" w:rsidRPr="00F21A24" w:rsidRDefault="002F5B44" w:rsidP="00C211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25 мин.</w:t>
            </w:r>
          </w:p>
          <w:p w:rsidR="002F5B44" w:rsidRPr="00F21A24" w:rsidRDefault="002F5B44" w:rsidP="00C211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25 мин.</w:t>
            </w:r>
          </w:p>
          <w:p w:rsidR="002F5B44" w:rsidRPr="00F21A24" w:rsidRDefault="002F5B44" w:rsidP="00C211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25 мин.</w:t>
            </w:r>
          </w:p>
        </w:tc>
      </w:tr>
      <w:tr w:rsidR="002F5B44" w:rsidRPr="00F21A24" w:rsidTr="00C21158">
        <w:trPr>
          <w:trHeight w:val="1282"/>
        </w:trPr>
        <w:tc>
          <w:tcPr>
            <w:tcW w:w="1437" w:type="dxa"/>
          </w:tcPr>
          <w:p w:rsidR="002F5B44" w:rsidRPr="00F21A24" w:rsidRDefault="002F5B44" w:rsidP="00C211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6082" w:type="dxa"/>
          </w:tcPr>
          <w:p w:rsidR="00C21158" w:rsidRPr="00F21A24" w:rsidRDefault="00C21158" w:rsidP="00C2115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Репетиция</w:t>
            </w:r>
          </w:p>
          <w:p w:rsidR="00C21158" w:rsidRPr="00F21A24" w:rsidRDefault="00C21158" w:rsidP="00C2115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«Сорока-</w:t>
            </w:r>
            <w:proofErr w:type="spellStart"/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Белобока</w:t>
            </w:r>
            <w:proofErr w:type="gramStart"/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»Т</w:t>
            </w:r>
            <w:proofErr w:type="gramEnd"/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.Кирсановой</w:t>
            </w:r>
            <w:proofErr w:type="spellEnd"/>
          </w:p>
          <w:p w:rsidR="00C21158" w:rsidRPr="00F21A24" w:rsidRDefault="00C21158" w:rsidP="00C2115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Сочини сказку</w:t>
            </w:r>
          </w:p>
          <w:p w:rsidR="002F5B44" w:rsidRPr="00F21A24" w:rsidRDefault="00C21158" w:rsidP="00C2115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Новогодние игрушки</w:t>
            </w:r>
          </w:p>
        </w:tc>
        <w:tc>
          <w:tcPr>
            <w:tcW w:w="2972" w:type="dxa"/>
          </w:tcPr>
          <w:p w:rsidR="002F5B44" w:rsidRPr="00F21A24" w:rsidRDefault="002F5B44" w:rsidP="00C211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25 мин.</w:t>
            </w:r>
          </w:p>
          <w:p w:rsidR="002F5B44" w:rsidRPr="00F21A24" w:rsidRDefault="002F5B44" w:rsidP="00C211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25 мин.</w:t>
            </w:r>
          </w:p>
          <w:p w:rsidR="002F5B44" w:rsidRPr="00F21A24" w:rsidRDefault="002F5B44" w:rsidP="00C211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25 мин.</w:t>
            </w:r>
          </w:p>
          <w:p w:rsidR="002F5B44" w:rsidRPr="00F21A24" w:rsidRDefault="002F5B44" w:rsidP="00C211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25 мин.</w:t>
            </w:r>
          </w:p>
        </w:tc>
      </w:tr>
      <w:tr w:rsidR="002F5B44" w:rsidRPr="00F21A24" w:rsidTr="00C21158">
        <w:trPr>
          <w:trHeight w:val="1278"/>
        </w:trPr>
        <w:tc>
          <w:tcPr>
            <w:tcW w:w="1437" w:type="dxa"/>
          </w:tcPr>
          <w:p w:rsidR="002F5B44" w:rsidRPr="00F21A24" w:rsidRDefault="002F5B44" w:rsidP="00C211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Январь</w:t>
            </w:r>
          </w:p>
          <w:p w:rsidR="002F5B44" w:rsidRPr="00F21A24" w:rsidRDefault="002F5B44" w:rsidP="00544D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082" w:type="dxa"/>
          </w:tcPr>
          <w:p w:rsidR="00C21158" w:rsidRPr="00F21A24" w:rsidRDefault="00C21158" w:rsidP="00C21158">
            <w:pPr>
              <w:tabs>
                <w:tab w:val="left" w:pos="1177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Коза и волк</w:t>
            </w:r>
          </w:p>
          <w:p w:rsidR="00C21158" w:rsidRPr="00F21A24" w:rsidRDefault="00C21158" w:rsidP="00C21158">
            <w:pPr>
              <w:tabs>
                <w:tab w:val="left" w:pos="1177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Болтливая утка</w:t>
            </w:r>
          </w:p>
          <w:p w:rsidR="00C21158" w:rsidRPr="00F21A24" w:rsidRDefault="00C21158" w:rsidP="00C21158">
            <w:pPr>
              <w:tabs>
                <w:tab w:val="left" w:pos="1177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Волк и лиса</w:t>
            </w:r>
          </w:p>
          <w:p w:rsidR="002F5B44" w:rsidRPr="00F21A24" w:rsidRDefault="00C21158" w:rsidP="00C21158">
            <w:pPr>
              <w:tabs>
                <w:tab w:val="left" w:pos="1177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Три поросенка</w:t>
            </w:r>
          </w:p>
        </w:tc>
        <w:tc>
          <w:tcPr>
            <w:tcW w:w="2972" w:type="dxa"/>
          </w:tcPr>
          <w:p w:rsidR="002F5B44" w:rsidRPr="00F21A24" w:rsidRDefault="002F5B44" w:rsidP="00C211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25 мин.</w:t>
            </w:r>
          </w:p>
          <w:p w:rsidR="002F5B44" w:rsidRPr="00F21A24" w:rsidRDefault="002F5B44" w:rsidP="00C211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25 мин.</w:t>
            </w:r>
          </w:p>
          <w:p w:rsidR="002F5B44" w:rsidRPr="00F21A24" w:rsidRDefault="002F5B44" w:rsidP="00C211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25 мин.</w:t>
            </w:r>
          </w:p>
          <w:p w:rsidR="002F5B44" w:rsidRPr="00F21A24" w:rsidRDefault="002F5B44" w:rsidP="00C211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25 мин.</w:t>
            </w:r>
          </w:p>
        </w:tc>
      </w:tr>
      <w:tr w:rsidR="002F5B44" w:rsidRPr="00F21A24" w:rsidTr="0065698F">
        <w:trPr>
          <w:trHeight w:val="1278"/>
        </w:trPr>
        <w:tc>
          <w:tcPr>
            <w:tcW w:w="1437" w:type="dxa"/>
          </w:tcPr>
          <w:p w:rsidR="002F5B44" w:rsidRPr="00F21A24" w:rsidRDefault="002F5B44" w:rsidP="00544D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6082" w:type="dxa"/>
          </w:tcPr>
          <w:p w:rsidR="00C21158" w:rsidRPr="00F21A24" w:rsidRDefault="00C21158" w:rsidP="00C2115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Страшный волк</w:t>
            </w:r>
          </w:p>
          <w:p w:rsidR="00C21158" w:rsidRPr="00F21A24" w:rsidRDefault="00C21158" w:rsidP="00C2115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Дом для поросенка – крепость</w:t>
            </w:r>
          </w:p>
          <w:p w:rsidR="00C21158" w:rsidRPr="00F21A24" w:rsidRDefault="00C21158" w:rsidP="00C2115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Кукольный спектакль «Три поросенка»</w:t>
            </w:r>
          </w:p>
          <w:p w:rsidR="002F5B44" w:rsidRPr="00F21A24" w:rsidRDefault="00C21158" w:rsidP="00C2115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Расскажи стихи руками</w:t>
            </w:r>
          </w:p>
        </w:tc>
        <w:tc>
          <w:tcPr>
            <w:tcW w:w="2972" w:type="dxa"/>
          </w:tcPr>
          <w:p w:rsidR="002F5B44" w:rsidRPr="00F21A24" w:rsidRDefault="002F5B44" w:rsidP="006569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25 мин.</w:t>
            </w:r>
          </w:p>
          <w:p w:rsidR="002F5B44" w:rsidRPr="00F21A24" w:rsidRDefault="002F5B44" w:rsidP="006569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25 мин.</w:t>
            </w:r>
          </w:p>
          <w:p w:rsidR="002F5B44" w:rsidRPr="00F21A24" w:rsidRDefault="002F5B44" w:rsidP="006569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25 мин.</w:t>
            </w:r>
          </w:p>
          <w:p w:rsidR="002F5B44" w:rsidRPr="00F21A24" w:rsidRDefault="002F5B44" w:rsidP="006569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25 мин.</w:t>
            </w:r>
          </w:p>
        </w:tc>
      </w:tr>
      <w:tr w:rsidR="002F5B44" w:rsidRPr="00F21A24" w:rsidTr="00544D00">
        <w:tc>
          <w:tcPr>
            <w:tcW w:w="1437" w:type="dxa"/>
          </w:tcPr>
          <w:p w:rsidR="002F5B44" w:rsidRPr="00F21A24" w:rsidRDefault="002F5B44" w:rsidP="00544D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6082" w:type="dxa"/>
          </w:tcPr>
          <w:p w:rsidR="0065698F" w:rsidRPr="00F21A24" w:rsidRDefault="0065698F" w:rsidP="006569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Весенняя сказка</w:t>
            </w:r>
          </w:p>
          <w:p w:rsidR="0065698F" w:rsidRPr="00F21A24" w:rsidRDefault="0065698F" w:rsidP="006569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Снегурочка с подружками</w:t>
            </w:r>
          </w:p>
          <w:p w:rsidR="0065698F" w:rsidRPr="00F21A24" w:rsidRDefault="0065698F" w:rsidP="006569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Гори, гори ясно</w:t>
            </w:r>
          </w:p>
          <w:p w:rsidR="002F5B44" w:rsidRPr="00F21A24" w:rsidRDefault="0065698F" w:rsidP="006569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Снегурочка</w:t>
            </w:r>
          </w:p>
        </w:tc>
        <w:tc>
          <w:tcPr>
            <w:tcW w:w="2972" w:type="dxa"/>
          </w:tcPr>
          <w:p w:rsidR="002F5B44" w:rsidRPr="00F21A24" w:rsidRDefault="002F5B44" w:rsidP="006569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25 мин.</w:t>
            </w:r>
          </w:p>
          <w:p w:rsidR="002F5B44" w:rsidRPr="00F21A24" w:rsidRDefault="002F5B44" w:rsidP="006569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25 мин.</w:t>
            </w:r>
          </w:p>
          <w:p w:rsidR="002F5B44" w:rsidRPr="00F21A24" w:rsidRDefault="002F5B44" w:rsidP="006569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25 мин.</w:t>
            </w:r>
          </w:p>
          <w:p w:rsidR="002F5B44" w:rsidRPr="00F21A24" w:rsidRDefault="002F5B44" w:rsidP="006569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25 мин.</w:t>
            </w:r>
          </w:p>
        </w:tc>
      </w:tr>
      <w:tr w:rsidR="002F5B44" w:rsidRPr="00F21A24" w:rsidTr="0065698F">
        <w:trPr>
          <w:trHeight w:val="1330"/>
        </w:trPr>
        <w:tc>
          <w:tcPr>
            <w:tcW w:w="1437" w:type="dxa"/>
          </w:tcPr>
          <w:p w:rsidR="002F5B44" w:rsidRPr="00F21A24" w:rsidRDefault="002F5B44" w:rsidP="006569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6082" w:type="dxa"/>
          </w:tcPr>
          <w:p w:rsidR="0065698F" w:rsidRPr="00F21A24" w:rsidRDefault="0065698F" w:rsidP="006569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Наше настроение</w:t>
            </w:r>
          </w:p>
          <w:p w:rsidR="0065698F" w:rsidRPr="00F21A24" w:rsidRDefault="0065698F" w:rsidP="006569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Вот какие чудеса!</w:t>
            </w:r>
          </w:p>
          <w:p w:rsidR="0065698F" w:rsidRPr="00F21A24" w:rsidRDefault="0065698F" w:rsidP="006569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Весна</w:t>
            </w:r>
          </w:p>
          <w:p w:rsidR="002F5B44" w:rsidRPr="00F21A24" w:rsidRDefault="0065698F" w:rsidP="006569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Играем  сказку</w:t>
            </w:r>
          </w:p>
        </w:tc>
        <w:tc>
          <w:tcPr>
            <w:tcW w:w="2972" w:type="dxa"/>
          </w:tcPr>
          <w:p w:rsidR="002F5B44" w:rsidRPr="00F21A24" w:rsidRDefault="002F5B44" w:rsidP="006569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25 мин.</w:t>
            </w:r>
          </w:p>
          <w:p w:rsidR="002F5B44" w:rsidRPr="00F21A24" w:rsidRDefault="002F5B44" w:rsidP="006569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25 мин.</w:t>
            </w:r>
          </w:p>
          <w:p w:rsidR="002F5B44" w:rsidRPr="00F21A24" w:rsidRDefault="002F5B44" w:rsidP="006569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25 мин.</w:t>
            </w:r>
          </w:p>
          <w:p w:rsidR="002F5B44" w:rsidRPr="00F21A24" w:rsidRDefault="002F5B44" w:rsidP="006569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25 мин.</w:t>
            </w:r>
          </w:p>
        </w:tc>
      </w:tr>
      <w:tr w:rsidR="002F5B44" w:rsidRPr="00F21A24" w:rsidTr="00EE7055">
        <w:trPr>
          <w:trHeight w:val="1672"/>
        </w:trPr>
        <w:tc>
          <w:tcPr>
            <w:tcW w:w="1437" w:type="dxa"/>
          </w:tcPr>
          <w:p w:rsidR="002F5B44" w:rsidRPr="00F21A24" w:rsidRDefault="002F5B44" w:rsidP="00544D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Май </w:t>
            </w:r>
          </w:p>
        </w:tc>
        <w:tc>
          <w:tcPr>
            <w:tcW w:w="6082" w:type="dxa"/>
          </w:tcPr>
          <w:p w:rsidR="0065698F" w:rsidRPr="00F21A24" w:rsidRDefault="0065698F" w:rsidP="006569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Театр кукол-марионеток</w:t>
            </w:r>
          </w:p>
          <w:p w:rsidR="0065698F" w:rsidRPr="00F21A24" w:rsidRDefault="0065698F" w:rsidP="006569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Путешествие по сказкам Корнея Чуковского</w:t>
            </w:r>
          </w:p>
          <w:p w:rsidR="0065698F" w:rsidRPr="00F21A24" w:rsidRDefault="0065698F" w:rsidP="006569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«Мы любим сказки». Итоговая викторина с участием родителей</w:t>
            </w:r>
          </w:p>
          <w:p w:rsidR="002F5B44" w:rsidRPr="00F21A24" w:rsidRDefault="0065698F" w:rsidP="006569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Итоговое занятие «В мире театра»</w:t>
            </w:r>
          </w:p>
        </w:tc>
        <w:tc>
          <w:tcPr>
            <w:tcW w:w="2972" w:type="dxa"/>
          </w:tcPr>
          <w:p w:rsidR="002F5B44" w:rsidRPr="00F21A24" w:rsidRDefault="002F5B44" w:rsidP="006569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25 мин.</w:t>
            </w:r>
          </w:p>
          <w:p w:rsidR="00EE7055" w:rsidRPr="00F21A24" w:rsidRDefault="00EE7055" w:rsidP="006569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  <w:p w:rsidR="002F5B44" w:rsidRPr="00F21A24" w:rsidRDefault="002F5B44" w:rsidP="006569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25 мин.</w:t>
            </w:r>
          </w:p>
          <w:p w:rsidR="002F5B44" w:rsidRPr="00F21A24" w:rsidRDefault="002F5B44" w:rsidP="006569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25 мин.</w:t>
            </w:r>
          </w:p>
          <w:p w:rsidR="002F5B44" w:rsidRPr="00F21A24" w:rsidRDefault="002F5B44" w:rsidP="00EE70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25 мин.</w:t>
            </w:r>
          </w:p>
        </w:tc>
      </w:tr>
      <w:tr w:rsidR="002F5B44" w:rsidRPr="00F21A24" w:rsidTr="003A2A3A">
        <w:trPr>
          <w:trHeight w:val="254"/>
        </w:trPr>
        <w:tc>
          <w:tcPr>
            <w:tcW w:w="1437" w:type="dxa"/>
          </w:tcPr>
          <w:p w:rsidR="002F5B44" w:rsidRPr="00F21A24" w:rsidRDefault="002F5B44" w:rsidP="00544D00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6082" w:type="dxa"/>
          </w:tcPr>
          <w:p w:rsidR="002F5B44" w:rsidRPr="00F21A24" w:rsidRDefault="002F5B44" w:rsidP="00544D00">
            <w:pPr>
              <w:spacing w:after="200"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36</w:t>
            </w:r>
          </w:p>
        </w:tc>
        <w:tc>
          <w:tcPr>
            <w:tcW w:w="2972" w:type="dxa"/>
          </w:tcPr>
          <w:p w:rsidR="002F5B44" w:rsidRPr="00F21A24" w:rsidRDefault="002F5B44" w:rsidP="00544D00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15</w:t>
            </w:r>
          </w:p>
        </w:tc>
      </w:tr>
    </w:tbl>
    <w:p w:rsidR="002F5B44" w:rsidRPr="00F21A24" w:rsidRDefault="002F5B44">
      <w:pPr>
        <w:rPr>
          <w:rFonts w:ascii="Times New Roman" w:hAnsi="Times New Roman" w:cs="Times New Roman"/>
          <w:sz w:val="24"/>
          <w:szCs w:val="24"/>
        </w:rPr>
      </w:pPr>
    </w:p>
    <w:p w:rsidR="00502093" w:rsidRPr="00F21A24" w:rsidRDefault="00502093" w:rsidP="0050209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1A24">
        <w:rPr>
          <w:rFonts w:ascii="Times New Roman" w:hAnsi="Times New Roman" w:cs="Times New Roman"/>
          <w:b/>
          <w:sz w:val="24"/>
          <w:szCs w:val="24"/>
        </w:rPr>
        <w:t>Старшая группа (5-6 лет)</w:t>
      </w:r>
    </w:p>
    <w:p w:rsidR="002813B3" w:rsidRPr="00F21A24" w:rsidRDefault="002813B3" w:rsidP="0050209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456" w:type="dxa"/>
        <w:tblInd w:w="-318" w:type="dxa"/>
        <w:tblBorders>
          <w:top w:val="single" w:sz="12" w:space="0" w:color="7030A0"/>
          <w:left w:val="single" w:sz="12" w:space="0" w:color="7030A0"/>
          <w:bottom w:val="single" w:sz="12" w:space="0" w:color="7030A0"/>
          <w:right w:val="single" w:sz="12" w:space="0" w:color="7030A0"/>
          <w:insideH w:val="single" w:sz="12" w:space="0" w:color="7030A0"/>
          <w:insideV w:val="single" w:sz="12" w:space="0" w:color="7030A0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2835"/>
        <w:gridCol w:w="6202"/>
      </w:tblGrid>
      <w:tr w:rsidR="00502093" w:rsidRPr="00F21A24" w:rsidTr="00FD634F">
        <w:tc>
          <w:tcPr>
            <w:tcW w:w="1419" w:type="dxa"/>
          </w:tcPr>
          <w:p w:rsidR="00502093" w:rsidRPr="00F21A24" w:rsidRDefault="00502093" w:rsidP="00502093">
            <w:pPr>
              <w:pStyle w:val="Default"/>
              <w:rPr>
                <w:b/>
                <w:bCs/>
              </w:rPr>
            </w:pPr>
            <w:r w:rsidRPr="00F21A24">
              <w:rPr>
                <w:b/>
                <w:bCs/>
              </w:rPr>
              <w:t>Месяц</w:t>
            </w:r>
          </w:p>
        </w:tc>
        <w:tc>
          <w:tcPr>
            <w:tcW w:w="2835" w:type="dxa"/>
          </w:tcPr>
          <w:tbl>
            <w:tblPr>
              <w:tblW w:w="5433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917"/>
              <w:gridCol w:w="2516"/>
            </w:tblGrid>
            <w:tr w:rsidR="00502093" w:rsidRPr="00F21A24" w:rsidTr="00502093">
              <w:trPr>
                <w:trHeight w:val="383"/>
              </w:trPr>
              <w:tc>
                <w:tcPr>
                  <w:tcW w:w="2917" w:type="dxa"/>
                </w:tcPr>
                <w:p w:rsidR="00502093" w:rsidRPr="00F21A24" w:rsidRDefault="00502093" w:rsidP="00502093">
                  <w:pPr>
                    <w:pStyle w:val="Default"/>
                    <w:ind w:right="-392"/>
                  </w:pPr>
                  <w:r w:rsidRPr="00F21A24">
                    <w:rPr>
                      <w:b/>
                      <w:bCs/>
                    </w:rPr>
                    <w:t>Тема</w:t>
                  </w:r>
                </w:p>
                <w:p w:rsidR="00502093" w:rsidRPr="00F21A24" w:rsidRDefault="00502093" w:rsidP="00502093">
                  <w:pPr>
                    <w:pStyle w:val="Default"/>
                    <w:ind w:right="-392"/>
                  </w:pPr>
                  <w:r w:rsidRPr="00F21A24">
                    <w:rPr>
                      <w:b/>
                      <w:bCs/>
                    </w:rPr>
                    <w:t>театрализованной деятельности</w:t>
                  </w:r>
                </w:p>
              </w:tc>
              <w:tc>
                <w:tcPr>
                  <w:tcW w:w="2516" w:type="dxa"/>
                </w:tcPr>
                <w:p w:rsidR="00502093" w:rsidRPr="00F21A24" w:rsidRDefault="00502093" w:rsidP="00502093">
                  <w:pPr>
                    <w:pStyle w:val="Default"/>
                  </w:pPr>
                </w:p>
              </w:tc>
            </w:tr>
          </w:tbl>
          <w:p w:rsidR="00502093" w:rsidRPr="00F21A24" w:rsidRDefault="00502093" w:rsidP="00502093">
            <w:pPr>
              <w:pStyle w:val="Default"/>
              <w:rPr>
                <w:b/>
                <w:bCs/>
              </w:rPr>
            </w:pPr>
          </w:p>
        </w:tc>
        <w:tc>
          <w:tcPr>
            <w:tcW w:w="6202" w:type="dxa"/>
          </w:tcPr>
          <w:p w:rsidR="00502093" w:rsidRPr="00F21A24" w:rsidRDefault="00502093" w:rsidP="00502093">
            <w:pPr>
              <w:pStyle w:val="Default"/>
              <w:jc w:val="center"/>
              <w:rPr>
                <w:b/>
                <w:bCs/>
              </w:rPr>
            </w:pPr>
            <w:r w:rsidRPr="00F21A24">
              <w:rPr>
                <w:b/>
                <w:bCs/>
              </w:rPr>
              <w:t>Непосредственно образовательная деятельность</w:t>
            </w:r>
          </w:p>
        </w:tc>
      </w:tr>
      <w:tr w:rsidR="00502093" w:rsidRPr="00F21A24" w:rsidTr="00FD634F">
        <w:trPr>
          <w:trHeight w:val="457"/>
        </w:trPr>
        <w:tc>
          <w:tcPr>
            <w:tcW w:w="1419" w:type="dxa"/>
          </w:tcPr>
          <w:p w:rsidR="00502093" w:rsidRPr="00F21A24" w:rsidRDefault="00502093" w:rsidP="008152A0">
            <w:pPr>
              <w:pStyle w:val="Default"/>
              <w:ind w:hanging="108"/>
              <w:jc w:val="center"/>
              <w:rPr>
                <w:b/>
              </w:rPr>
            </w:pPr>
            <w:r w:rsidRPr="00F21A24">
              <w:rPr>
                <w:b/>
              </w:rPr>
              <w:t>Сентябрь</w:t>
            </w:r>
          </w:p>
          <w:p w:rsidR="00502093" w:rsidRPr="00F21A24" w:rsidRDefault="00502093" w:rsidP="00F4428E">
            <w:pPr>
              <w:pStyle w:val="Default"/>
              <w:rPr>
                <w:b/>
                <w:bCs/>
              </w:rPr>
            </w:pPr>
            <w:r w:rsidRPr="00F21A24">
              <w:t xml:space="preserve">1 занятие </w:t>
            </w:r>
          </w:p>
        </w:tc>
        <w:tc>
          <w:tcPr>
            <w:tcW w:w="2835" w:type="dxa"/>
          </w:tcPr>
          <w:p w:rsidR="00502093" w:rsidRPr="00F21A24" w:rsidRDefault="00502093" w:rsidP="00F4428E">
            <w:pPr>
              <w:pStyle w:val="Default"/>
              <w:rPr>
                <w:b/>
                <w:bCs/>
              </w:rPr>
            </w:pPr>
            <w:r w:rsidRPr="00F21A24">
              <w:rPr>
                <w:b/>
              </w:rPr>
              <w:t>Что такое театр?</w:t>
            </w:r>
          </w:p>
        </w:tc>
        <w:tc>
          <w:tcPr>
            <w:tcW w:w="6202" w:type="dxa"/>
          </w:tcPr>
          <w:p w:rsidR="00502093" w:rsidRPr="00F21A24" w:rsidRDefault="005A7096" w:rsidP="00F4428E">
            <w:pPr>
              <w:pStyle w:val="Default"/>
              <w:rPr>
                <w:b/>
                <w:bCs/>
              </w:rPr>
            </w:pPr>
            <w:r w:rsidRPr="00F21A24">
              <w:t xml:space="preserve">Продолжать знакомство детей с театром </w:t>
            </w:r>
          </w:p>
        </w:tc>
      </w:tr>
      <w:tr w:rsidR="00502093" w:rsidRPr="00F21A24" w:rsidTr="00FD634F">
        <w:trPr>
          <w:trHeight w:val="634"/>
        </w:trPr>
        <w:tc>
          <w:tcPr>
            <w:tcW w:w="1419" w:type="dxa"/>
          </w:tcPr>
          <w:p w:rsidR="00502093" w:rsidRPr="00F21A24" w:rsidRDefault="00502093" w:rsidP="00F37F30">
            <w:pPr>
              <w:pStyle w:val="Default"/>
            </w:pPr>
            <w:r w:rsidRPr="00F21A24">
              <w:t xml:space="preserve">2 занятие </w:t>
            </w:r>
          </w:p>
          <w:p w:rsidR="00502093" w:rsidRPr="00F21A24" w:rsidRDefault="00502093" w:rsidP="00F37F30">
            <w:pPr>
              <w:pStyle w:val="Default"/>
              <w:rPr>
                <w:b/>
              </w:rPr>
            </w:pPr>
          </w:p>
        </w:tc>
        <w:tc>
          <w:tcPr>
            <w:tcW w:w="2835" w:type="dxa"/>
          </w:tcPr>
          <w:p w:rsidR="00502093" w:rsidRPr="00F21A24" w:rsidRDefault="00502093" w:rsidP="00F37F30">
            <w:pPr>
              <w:pStyle w:val="Default"/>
            </w:pPr>
            <w:r w:rsidRPr="00F21A24">
              <w:rPr>
                <w:b/>
              </w:rPr>
              <w:t xml:space="preserve">Театральные профессии </w:t>
            </w:r>
          </w:p>
        </w:tc>
        <w:tc>
          <w:tcPr>
            <w:tcW w:w="6202" w:type="dxa"/>
          </w:tcPr>
          <w:p w:rsidR="00502093" w:rsidRPr="00F21A24" w:rsidRDefault="00502093" w:rsidP="00F37F30">
            <w:pPr>
              <w:pStyle w:val="Default"/>
            </w:pPr>
            <w:r w:rsidRPr="00F21A24">
              <w:t>Активизировать познавательный ин</w:t>
            </w:r>
            <w:r w:rsidR="00F37F30" w:rsidRPr="00F21A24">
              <w:t>терес к театральным профессиям</w:t>
            </w:r>
          </w:p>
        </w:tc>
      </w:tr>
      <w:tr w:rsidR="00502093" w:rsidRPr="00F21A24" w:rsidTr="00FD634F">
        <w:trPr>
          <w:trHeight w:val="687"/>
        </w:trPr>
        <w:tc>
          <w:tcPr>
            <w:tcW w:w="1419" w:type="dxa"/>
          </w:tcPr>
          <w:p w:rsidR="00502093" w:rsidRPr="00F21A24" w:rsidRDefault="00502093" w:rsidP="005A7096">
            <w:pPr>
              <w:pStyle w:val="Default"/>
            </w:pPr>
            <w:r w:rsidRPr="00F21A24">
              <w:t xml:space="preserve">3 занятие </w:t>
            </w:r>
          </w:p>
        </w:tc>
        <w:tc>
          <w:tcPr>
            <w:tcW w:w="2835" w:type="dxa"/>
          </w:tcPr>
          <w:p w:rsidR="00502093" w:rsidRPr="00F21A24" w:rsidRDefault="005A7096" w:rsidP="005A7096">
            <w:pPr>
              <w:pStyle w:val="Default"/>
              <w:rPr>
                <w:b/>
              </w:rPr>
            </w:pPr>
            <w:r w:rsidRPr="00F21A24">
              <w:rPr>
                <w:b/>
              </w:rPr>
              <w:t>Учимся быть артистами</w:t>
            </w:r>
          </w:p>
        </w:tc>
        <w:tc>
          <w:tcPr>
            <w:tcW w:w="6202" w:type="dxa"/>
          </w:tcPr>
          <w:p w:rsidR="00502093" w:rsidRPr="00F21A24" w:rsidRDefault="005A7096" w:rsidP="005A7096">
            <w:pPr>
              <w:pStyle w:val="Default"/>
            </w:pPr>
            <w:r w:rsidRPr="00F21A24">
              <w:t>Побуждать детей к активному участию в театрализованных играх</w:t>
            </w:r>
          </w:p>
        </w:tc>
      </w:tr>
      <w:tr w:rsidR="00502093" w:rsidRPr="00F21A24" w:rsidTr="00FD634F">
        <w:trPr>
          <w:trHeight w:val="691"/>
        </w:trPr>
        <w:tc>
          <w:tcPr>
            <w:tcW w:w="1419" w:type="dxa"/>
          </w:tcPr>
          <w:p w:rsidR="00502093" w:rsidRPr="00F21A24" w:rsidRDefault="00502093" w:rsidP="00502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sz w:val="24"/>
                <w:szCs w:val="24"/>
              </w:rPr>
              <w:t xml:space="preserve">4 занятие </w:t>
            </w:r>
          </w:p>
        </w:tc>
        <w:tc>
          <w:tcPr>
            <w:tcW w:w="2835" w:type="dxa"/>
          </w:tcPr>
          <w:p w:rsidR="00502093" w:rsidRPr="00F21A24" w:rsidRDefault="005A7096" w:rsidP="005A70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Веселые истории</w:t>
            </w:r>
          </w:p>
        </w:tc>
        <w:tc>
          <w:tcPr>
            <w:tcW w:w="6202" w:type="dxa"/>
          </w:tcPr>
          <w:p w:rsidR="00502093" w:rsidRPr="00F21A24" w:rsidRDefault="005A7096" w:rsidP="00502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sz w:val="24"/>
                <w:szCs w:val="24"/>
              </w:rPr>
              <w:t>Побуждать детей рассказывать несложные истории, героями которых являются дети</w:t>
            </w:r>
          </w:p>
        </w:tc>
      </w:tr>
      <w:tr w:rsidR="00502093" w:rsidRPr="00F21A24" w:rsidTr="00FD634F">
        <w:trPr>
          <w:trHeight w:val="1281"/>
        </w:trPr>
        <w:tc>
          <w:tcPr>
            <w:tcW w:w="1419" w:type="dxa"/>
          </w:tcPr>
          <w:p w:rsidR="00502093" w:rsidRPr="00F21A24" w:rsidRDefault="00502093" w:rsidP="008152A0">
            <w:pPr>
              <w:pStyle w:val="Default"/>
              <w:jc w:val="center"/>
              <w:rPr>
                <w:b/>
              </w:rPr>
            </w:pPr>
            <w:r w:rsidRPr="00F21A24">
              <w:rPr>
                <w:b/>
              </w:rPr>
              <w:lastRenderedPageBreak/>
              <w:t>Октябрь</w:t>
            </w:r>
          </w:p>
          <w:p w:rsidR="00502093" w:rsidRPr="00F21A24" w:rsidRDefault="00502093" w:rsidP="00502093">
            <w:pPr>
              <w:pStyle w:val="Default"/>
            </w:pPr>
            <w:r w:rsidRPr="00F21A24">
              <w:t>1 занятие</w:t>
            </w:r>
          </w:p>
          <w:p w:rsidR="00502093" w:rsidRPr="00F21A24" w:rsidRDefault="00502093" w:rsidP="00502093">
            <w:pPr>
              <w:pStyle w:val="Default"/>
            </w:pPr>
          </w:p>
          <w:p w:rsidR="00502093" w:rsidRPr="00F21A24" w:rsidRDefault="00502093" w:rsidP="00502093">
            <w:pPr>
              <w:pStyle w:val="Default"/>
            </w:pPr>
          </w:p>
        </w:tc>
        <w:tc>
          <w:tcPr>
            <w:tcW w:w="2835" w:type="dxa"/>
          </w:tcPr>
          <w:p w:rsidR="00502093" w:rsidRPr="00F21A24" w:rsidRDefault="00502093" w:rsidP="00502093">
            <w:pPr>
              <w:pStyle w:val="Default"/>
              <w:rPr>
                <w:b/>
              </w:rPr>
            </w:pPr>
            <w:r w:rsidRPr="00F21A24">
              <w:rPr>
                <w:b/>
              </w:rPr>
              <w:t xml:space="preserve">Какие бывают театры? </w:t>
            </w:r>
          </w:p>
          <w:p w:rsidR="00502093" w:rsidRPr="00F21A24" w:rsidRDefault="00502093" w:rsidP="00502093">
            <w:pPr>
              <w:pStyle w:val="Default"/>
              <w:rPr>
                <w:b/>
              </w:rPr>
            </w:pPr>
          </w:p>
          <w:p w:rsidR="00502093" w:rsidRPr="00F21A24" w:rsidRDefault="00502093" w:rsidP="00502093">
            <w:pPr>
              <w:pStyle w:val="Default"/>
            </w:pPr>
          </w:p>
        </w:tc>
        <w:tc>
          <w:tcPr>
            <w:tcW w:w="6202" w:type="dxa"/>
          </w:tcPr>
          <w:p w:rsidR="00502093" w:rsidRPr="00F21A24" w:rsidRDefault="00502093" w:rsidP="005A7096">
            <w:pPr>
              <w:pStyle w:val="Default"/>
            </w:pPr>
            <w:r w:rsidRPr="00F21A24">
              <w:t>Активизировать познавательный интерес к театру, дать представление о том, какие бывают виды театров (драматичес</w:t>
            </w:r>
            <w:r w:rsidR="005A7096" w:rsidRPr="00F21A24">
              <w:t>кий, кукольный, художественный)</w:t>
            </w:r>
          </w:p>
        </w:tc>
      </w:tr>
      <w:tr w:rsidR="005A7096" w:rsidRPr="00F21A24" w:rsidTr="00FD634F">
        <w:trPr>
          <w:trHeight w:val="1246"/>
        </w:trPr>
        <w:tc>
          <w:tcPr>
            <w:tcW w:w="1419" w:type="dxa"/>
          </w:tcPr>
          <w:p w:rsidR="005A7096" w:rsidRPr="00F21A24" w:rsidRDefault="005A7096" w:rsidP="00502093">
            <w:pPr>
              <w:pStyle w:val="Default"/>
            </w:pPr>
            <w:r w:rsidRPr="00F21A24">
              <w:t xml:space="preserve">2 занятие </w:t>
            </w:r>
          </w:p>
          <w:p w:rsidR="005A7096" w:rsidRPr="00F21A24" w:rsidRDefault="005A7096" w:rsidP="00502093">
            <w:pPr>
              <w:pStyle w:val="Default"/>
            </w:pPr>
          </w:p>
          <w:p w:rsidR="005A7096" w:rsidRPr="00F21A24" w:rsidRDefault="005A7096" w:rsidP="007423F3">
            <w:pPr>
              <w:pStyle w:val="Default"/>
              <w:rPr>
                <w:b/>
              </w:rPr>
            </w:pPr>
          </w:p>
        </w:tc>
        <w:tc>
          <w:tcPr>
            <w:tcW w:w="2835" w:type="dxa"/>
          </w:tcPr>
          <w:p w:rsidR="005A7096" w:rsidRPr="00F21A24" w:rsidRDefault="007423F3" w:rsidP="00502093">
            <w:pPr>
              <w:pStyle w:val="Default"/>
              <w:rPr>
                <w:b/>
              </w:rPr>
            </w:pPr>
            <w:r w:rsidRPr="00F21A24">
              <w:rPr>
                <w:b/>
              </w:rPr>
              <w:t>Мы в театре</w:t>
            </w:r>
          </w:p>
        </w:tc>
        <w:tc>
          <w:tcPr>
            <w:tcW w:w="6202" w:type="dxa"/>
          </w:tcPr>
          <w:p w:rsidR="005A7096" w:rsidRPr="00F21A24" w:rsidRDefault="007423F3" w:rsidP="005A7096">
            <w:pPr>
              <w:pStyle w:val="Default"/>
            </w:pPr>
            <w:r w:rsidRPr="00F21A24">
              <w:t>Продолжать знакомить детей с театром, познакомить с театральными терминами: «театр», «публика», «билеты», «касса», «спектакль»</w:t>
            </w:r>
          </w:p>
        </w:tc>
      </w:tr>
      <w:tr w:rsidR="00502093" w:rsidRPr="00F21A24" w:rsidTr="00FD634F">
        <w:trPr>
          <w:trHeight w:val="641"/>
        </w:trPr>
        <w:tc>
          <w:tcPr>
            <w:tcW w:w="1419" w:type="dxa"/>
          </w:tcPr>
          <w:p w:rsidR="00502093" w:rsidRPr="00F21A24" w:rsidRDefault="00502093" w:rsidP="00F4428E">
            <w:pPr>
              <w:pStyle w:val="Default"/>
            </w:pPr>
            <w:r w:rsidRPr="00F21A24">
              <w:t>3 занятие</w:t>
            </w:r>
          </w:p>
        </w:tc>
        <w:tc>
          <w:tcPr>
            <w:tcW w:w="2835" w:type="dxa"/>
          </w:tcPr>
          <w:p w:rsidR="00F4428E" w:rsidRPr="00F21A24" w:rsidRDefault="00F4428E" w:rsidP="00502093">
            <w:pPr>
              <w:pStyle w:val="Default"/>
              <w:rPr>
                <w:b/>
              </w:rPr>
            </w:pPr>
            <w:r w:rsidRPr="00F21A24">
              <w:rPr>
                <w:b/>
              </w:rPr>
              <w:t>Мир театра</w:t>
            </w:r>
          </w:p>
          <w:p w:rsidR="00502093" w:rsidRPr="00F21A24" w:rsidRDefault="00502093" w:rsidP="00502093">
            <w:pPr>
              <w:pStyle w:val="Default"/>
              <w:rPr>
                <w:b/>
              </w:rPr>
            </w:pPr>
          </w:p>
        </w:tc>
        <w:tc>
          <w:tcPr>
            <w:tcW w:w="6202" w:type="dxa"/>
          </w:tcPr>
          <w:p w:rsidR="00502093" w:rsidRPr="00F21A24" w:rsidRDefault="00F4428E" w:rsidP="00502093">
            <w:pPr>
              <w:pStyle w:val="Default"/>
            </w:pPr>
            <w:r w:rsidRPr="00F21A24">
              <w:t>Продолжать знакомить детей с понятиями: «зритель», «спектакль», «театр»</w:t>
            </w:r>
          </w:p>
        </w:tc>
      </w:tr>
      <w:tr w:rsidR="00502093" w:rsidRPr="00F21A24" w:rsidTr="00FD634F">
        <w:trPr>
          <w:trHeight w:val="990"/>
        </w:trPr>
        <w:tc>
          <w:tcPr>
            <w:tcW w:w="1419" w:type="dxa"/>
          </w:tcPr>
          <w:p w:rsidR="00502093" w:rsidRPr="00F21A24" w:rsidRDefault="00502093" w:rsidP="00502093">
            <w:pPr>
              <w:pStyle w:val="Default"/>
            </w:pPr>
            <w:r w:rsidRPr="00F21A24">
              <w:t>4 занятие</w:t>
            </w:r>
          </w:p>
        </w:tc>
        <w:tc>
          <w:tcPr>
            <w:tcW w:w="2835" w:type="dxa"/>
          </w:tcPr>
          <w:p w:rsidR="00502093" w:rsidRPr="00F21A24" w:rsidRDefault="00F4428E" w:rsidP="00F4428E">
            <w:pPr>
              <w:pStyle w:val="Default"/>
              <w:rPr>
                <w:b/>
              </w:rPr>
            </w:pPr>
            <w:r w:rsidRPr="00F21A24">
              <w:rPr>
                <w:b/>
              </w:rPr>
              <w:t xml:space="preserve">Встреча с Феей Театра </w:t>
            </w:r>
          </w:p>
        </w:tc>
        <w:tc>
          <w:tcPr>
            <w:tcW w:w="6202" w:type="dxa"/>
          </w:tcPr>
          <w:p w:rsidR="00502093" w:rsidRPr="00F21A24" w:rsidRDefault="00F4428E" w:rsidP="00502093">
            <w:pPr>
              <w:pStyle w:val="Default"/>
            </w:pPr>
            <w:r w:rsidRPr="00F21A24">
              <w:t>Продолжать развивать интерес к театрализованной игре путем активного вовлечения детей в игровые действия</w:t>
            </w:r>
          </w:p>
        </w:tc>
      </w:tr>
      <w:tr w:rsidR="00502093" w:rsidRPr="00F21A24" w:rsidTr="00FD634F">
        <w:trPr>
          <w:trHeight w:val="651"/>
        </w:trPr>
        <w:tc>
          <w:tcPr>
            <w:tcW w:w="1419" w:type="dxa"/>
          </w:tcPr>
          <w:p w:rsidR="00502093" w:rsidRPr="00F21A24" w:rsidRDefault="00502093" w:rsidP="008152A0">
            <w:pPr>
              <w:pStyle w:val="Default"/>
              <w:jc w:val="center"/>
              <w:rPr>
                <w:b/>
              </w:rPr>
            </w:pPr>
            <w:r w:rsidRPr="00F21A24">
              <w:rPr>
                <w:b/>
              </w:rPr>
              <w:t>Ноябрь</w:t>
            </w:r>
          </w:p>
          <w:p w:rsidR="00502093" w:rsidRPr="00F21A24" w:rsidRDefault="00502093" w:rsidP="00F4428E">
            <w:pPr>
              <w:pStyle w:val="Default"/>
            </w:pPr>
            <w:r w:rsidRPr="00F21A24">
              <w:t xml:space="preserve">1 занятие </w:t>
            </w:r>
          </w:p>
        </w:tc>
        <w:tc>
          <w:tcPr>
            <w:tcW w:w="2835" w:type="dxa"/>
          </w:tcPr>
          <w:p w:rsidR="00502093" w:rsidRPr="00F21A24" w:rsidRDefault="00F4428E" w:rsidP="00F4428E">
            <w:pPr>
              <w:pStyle w:val="Default"/>
              <w:rPr>
                <w:b/>
              </w:rPr>
            </w:pPr>
            <w:r w:rsidRPr="00F21A24">
              <w:rPr>
                <w:b/>
              </w:rPr>
              <w:t>Театр Петрушки</w:t>
            </w:r>
          </w:p>
        </w:tc>
        <w:tc>
          <w:tcPr>
            <w:tcW w:w="6202" w:type="dxa"/>
          </w:tcPr>
          <w:p w:rsidR="00502093" w:rsidRPr="00F21A24" w:rsidRDefault="00F4428E" w:rsidP="00F4428E">
            <w:pPr>
              <w:pStyle w:val="Default"/>
            </w:pPr>
            <w:r w:rsidRPr="00F21A24">
              <w:t>Познакомить детей  с героем уличного театра Петрушкой</w:t>
            </w:r>
          </w:p>
        </w:tc>
      </w:tr>
      <w:tr w:rsidR="00502093" w:rsidRPr="00F21A24" w:rsidTr="00FD634F">
        <w:trPr>
          <w:trHeight w:val="976"/>
        </w:trPr>
        <w:tc>
          <w:tcPr>
            <w:tcW w:w="1419" w:type="dxa"/>
          </w:tcPr>
          <w:p w:rsidR="00502093" w:rsidRPr="00F21A24" w:rsidRDefault="00502093" w:rsidP="00502093">
            <w:pPr>
              <w:pStyle w:val="Default"/>
            </w:pPr>
            <w:r w:rsidRPr="00F21A24">
              <w:t xml:space="preserve">2 занятие </w:t>
            </w:r>
          </w:p>
          <w:p w:rsidR="00502093" w:rsidRPr="00F21A24" w:rsidRDefault="00502093" w:rsidP="00502093">
            <w:pPr>
              <w:pStyle w:val="Default"/>
            </w:pPr>
          </w:p>
          <w:p w:rsidR="00502093" w:rsidRPr="00F21A24" w:rsidRDefault="00502093" w:rsidP="008F7442">
            <w:pPr>
              <w:pStyle w:val="Default"/>
              <w:rPr>
                <w:b/>
              </w:rPr>
            </w:pPr>
          </w:p>
        </w:tc>
        <w:tc>
          <w:tcPr>
            <w:tcW w:w="2835" w:type="dxa"/>
          </w:tcPr>
          <w:p w:rsidR="00502093" w:rsidRPr="00F21A24" w:rsidRDefault="008F7442" w:rsidP="00502093">
            <w:pPr>
              <w:pStyle w:val="Default"/>
              <w:rPr>
                <w:b/>
              </w:rPr>
            </w:pPr>
            <w:r w:rsidRPr="00F21A24">
              <w:rPr>
                <w:b/>
              </w:rPr>
              <w:t xml:space="preserve">Деревянные   и  тряпичные   куклы </w:t>
            </w:r>
          </w:p>
          <w:p w:rsidR="00502093" w:rsidRPr="00F21A24" w:rsidRDefault="00502093" w:rsidP="008F7442">
            <w:pPr>
              <w:pStyle w:val="Default"/>
              <w:rPr>
                <w:b/>
              </w:rPr>
            </w:pPr>
          </w:p>
        </w:tc>
        <w:tc>
          <w:tcPr>
            <w:tcW w:w="6202" w:type="dxa"/>
          </w:tcPr>
          <w:p w:rsidR="00502093" w:rsidRPr="00F21A24" w:rsidRDefault="008F7442" w:rsidP="008F7442">
            <w:pPr>
              <w:pStyle w:val="Default"/>
            </w:pPr>
            <w:r w:rsidRPr="00F21A24">
              <w:t>Познакомить детей с новым словом - декорация, а также с театральнымипрофессиями костюмера и гримера</w:t>
            </w:r>
          </w:p>
        </w:tc>
      </w:tr>
      <w:tr w:rsidR="00502093" w:rsidRPr="00F21A24" w:rsidTr="00FD634F">
        <w:trPr>
          <w:trHeight w:val="519"/>
        </w:trPr>
        <w:tc>
          <w:tcPr>
            <w:tcW w:w="1419" w:type="dxa"/>
          </w:tcPr>
          <w:p w:rsidR="00502093" w:rsidRPr="00F21A24" w:rsidRDefault="00502093" w:rsidP="00502093">
            <w:pPr>
              <w:pStyle w:val="Default"/>
            </w:pPr>
            <w:r w:rsidRPr="00F21A24">
              <w:t xml:space="preserve">3 занятие </w:t>
            </w:r>
          </w:p>
          <w:p w:rsidR="00502093" w:rsidRPr="00F21A24" w:rsidRDefault="00502093" w:rsidP="00DD2A0C">
            <w:pPr>
              <w:pStyle w:val="Default"/>
            </w:pPr>
          </w:p>
        </w:tc>
        <w:tc>
          <w:tcPr>
            <w:tcW w:w="2835" w:type="dxa"/>
          </w:tcPr>
          <w:p w:rsidR="00502093" w:rsidRPr="00F21A24" w:rsidRDefault="00DD2A0C" w:rsidP="00DD2A0C">
            <w:pPr>
              <w:pStyle w:val="Default"/>
              <w:rPr>
                <w:b/>
              </w:rPr>
            </w:pPr>
            <w:r w:rsidRPr="00F21A24">
              <w:rPr>
                <w:b/>
              </w:rPr>
              <w:t>Волшебная корзинка</w:t>
            </w:r>
          </w:p>
        </w:tc>
        <w:tc>
          <w:tcPr>
            <w:tcW w:w="6202" w:type="dxa"/>
          </w:tcPr>
          <w:p w:rsidR="00502093" w:rsidRPr="00F21A24" w:rsidRDefault="00DD2A0C" w:rsidP="00DD2A0C">
            <w:pPr>
              <w:pStyle w:val="Default"/>
            </w:pPr>
            <w:r w:rsidRPr="00F21A24">
              <w:t>Закрепить умение детей самостоятельно искать способы действий для передачи образа</w:t>
            </w:r>
          </w:p>
        </w:tc>
      </w:tr>
      <w:tr w:rsidR="00502093" w:rsidRPr="00F21A24" w:rsidTr="00FD634F">
        <w:trPr>
          <w:trHeight w:val="986"/>
        </w:trPr>
        <w:tc>
          <w:tcPr>
            <w:tcW w:w="1419" w:type="dxa"/>
          </w:tcPr>
          <w:p w:rsidR="00502093" w:rsidRPr="00F21A24" w:rsidRDefault="00502093" w:rsidP="00502093">
            <w:pPr>
              <w:pStyle w:val="Default"/>
            </w:pPr>
            <w:r w:rsidRPr="00F21A24">
              <w:t xml:space="preserve">4 занятие </w:t>
            </w:r>
          </w:p>
          <w:p w:rsidR="00502093" w:rsidRPr="00F21A24" w:rsidRDefault="00502093" w:rsidP="00502093">
            <w:pPr>
              <w:pStyle w:val="Default"/>
            </w:pPr>
          </w:p>
        </w:tc>
        <w:tc>
          <w:tcPr>
            <w:tcW w:w="2835" w:type="dxa"/>
          </w:tcPr>
          <w:p w:rsidR="00502093" w:rsidRPr="00F21A24" w:rsidRDefault="00E5771E" w:rsidP="00502093">
            <w:pPr>
              <w:pStyle w:val="Default"/>
              <w:rPr>
                <w:b/>
              </w:rPr>
            </w:pPr>
            <w:r w:rsidRPr="00F21A24">
              <w:rPr>
                <w:b/>
              </w:rPr>
              <w:t>Театральная афиша</w:t>
            </w:r>
          </w:p>
          <w:p w:rsidR="00502093" w:rsidRPr="00F21A24" w:rsidRDefault="00502093" w:rsidP="00502093">
            <w:pPr>
              <w:pStyle w:val="Default"/>
              <w:rPr>
                <w:b/>
              </w:rPr>
            </w:pPr>
          </w:p>
        </w:tc>
        <w:tc>
          <w:tcPr>
            <w:tcW w:w="6202" w:type="dxa"/>
          </w:tcPr>
          <w:p w:rsidR="00502093" w:rsidRPr="00F21A24" w:rsidRDefault="00E5771E" w:rsidP="00E5771E">
            <w:pPr>
              <w:pStyle w:val="Default"/>
            </w:pPr>
            <w:r w:rsidRPr="00F21A24">
              <w:t>Расширя</w:t>
            </w:r>
            <w:r w:rsidR="00502093" w:rsidRPr="00F21A24">
              <w:t xml:space="preserve">ть представление о работе художника в театре, о том, для чего нужна афиша </w:t>
            </w:r>
            <w:proofErr w:type="gramStart"/>
            <w:r w:rsidR="00502093" w:rsidRPr="00F21A24">
              <w:t>поп</w:t>
            </w:r>
            <w:r w:rsidRPr="00F21A24">
              <w:t>робовать</w:t>
            </w:r>
            <w:proofErr w:type="gramEnd"/>
            <w:r w:rsidRPr="00F21A24">
              <w:t xml:space="preserve"> себя в роли художников</w:t>
            </w:r>
          </w:p>
        </w:tc>
      </w:tr>
      <w:tr w:rsidR="00502093" w:rsidRPr="00F21A24" w:rsidTr="00FD634F">
        <w:trPr>
          <w:trHeight w:val="1553"/>
        </w:trPr>
        <w:tc>
          <w:tcPr>
            <w:tcW w:w="1419" w:type="dxa"/>
          </w:tcPr>
          <w:p w:rsidR="00502093" w:rsidRPr="00F21A24" w:rsidRDefault="00502093" w:rsidP="008152A0">
            <w:pPr>
              <w:pStyle w:val="Default"/>
              <w:jc w:val="center"/>
              <w:rPr>
                <w:b/>
              </w:rPr>
            </w:pPr>
            <w:r w:rsidRPr="00F21A24">
              <w:rPr>
                <w:b/>
              </w:rPr>
              <w:t>Декабрь</w:t>
            </w:r>
          </w:p>
          <w:p w:rsidR="00502093" w:rsidRPr="00F21A24" w:rsidRDefault="00502093" w:rsidP="00502093">
            <w:pPr>
              <w:pStyle w:val="Default"/>
            </w:pPr>
            <w:r w:rsidRPr="00F21A24">
              <w:t xml:space="preserve">1 занятие </w:t>
            </w:r>
          </w:p>
          <w:p w:rsidR="00502093" w:rsidRPr="00F21A24" w:rsidRDefault="00502093" w:rsidP="00502093">
            <w:pPr>
              <w:pStyle w:val="Default"/>
            </w:pPr>
          </w:p>
          <w:p w:rsidR="00502093" w:rsidRPr="00F21A24" w:rsidRDefault="00502093" w:rsidP="00D10C70">
            <w:pPr>
              <w:pStyle w:val="Default"/>
            </w:pPr>
          </w:p>
        </w:tc>
        <w:tc>
          <w:tcPr>
            <w:tcW w:w="2835" w:type="dxa"/>
          </w:tcPr>
          <w:p w:rsidR="00D10C70" w:rsidRPr="00F21A24" w:rsidRDefault="00D10C70" w:rsidP="00FD634F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Репетиция</w:t>
            </w:r>
          </w:p>
          <w:p w:rsidR="00502093" w:rsidRPr="00F21A24" w:rsidRDefault="00502093" w:rsidP="00502093">
            <w:pPr>
              <w:pStyle w:val="Default"/>
              <w:rPr>
                <w:b/>
              </w:rPr>
            </w:pPr>
          </w:p>
          <w:p w:rsidR="00502093" w:rsidRPr="00F21A24" w:rsidRDefault="00502093" w:rsidP="00502093">
            <w:pPr>
              <w:pStyle w:val="Default"/>
              <w:rPr>
                <w:b/>
              </w:rPr>
            </w:pPr>
          </w:p>
          <w:p w:rsidR="00502093" w:rsidRPr="00F21A24" w:rsidRDefault="00502093" w:rsidP="00D10C70">
            <w:pPr>
              <w:pStyle w:val="Default"/>
            </w:pPr>
          </w:p>
        </w:tc>
        <w:tc>
          <w:tcPr>
            <w:tcW w:w="6202" w:type="dxa"/>
          </w:tcPr>
          <w:p w:rsidR="00D10C70" w:rsidRPr="00F21A24" w:rsidRDefault="00D10C70" w:rsidP="00D10C70">
            <w:pPr>
              <w:pStyle w:val="Default"/>
            </w:pPr>
            <w:r w:rsidRPr="00F21A24">
              <w:t xml:space="preserve">Добиваться яркой выразительности в передаче образов в соответствии </w:t>
            </w:r>
            <w:proofErr w:type="gramStart"/>
            <w:r w:rsidRPr="00F21A24">
              <w:t>с</w:t>
            </w:r>
            <w:proofErr w:type="gramEnd"/>
          </w:p>
          <w:p w:rsidR="00502093" w:rsidRPr="00F21A24" w:rsidRDefault="00D10C70" w:rsidP="00D10C70">
            <w:pPr>
              <w:pStyle w:val="Default"/>
            </w:pPr>
            <w:r w:rsidRPr="00F21A24">
              <w:t>событиями и переживаниями героев, менять интонацию, выражение лица.</w:t>
            </w:r>
            <w:r w:rsidR="00502093" w:rsidRPr="00F21A24">
              <w:t xml:space="preserve"> Готовить </w:t>
            </w:r>
            <w:r w:rsidRPr="00F21A24">
              <w:t>детей к выступлению</w:t>
            </w:r>
          </w:p>
        </w:tc>
      </w:tr>
      <w:tr w:rsidR="00D10C70" w:rsidRPr="00F21A24" w:rsidTr="00FD634F">
        <w:trPr>
          <w:trHeight w:val="886"/>
        </w:trPr>
        <w:tc>
          <w:tcPr>
            <w:tcW w:w="1419" w:type="dxa"/>
          </w:tcPr>
          <w:p w:rsidR="00D10C70" w:rsidRPr="00F21A24" w:rsidRDefault="00D10C70" w:rsidP="00502093">
            <w:pPr>
              <w:pStyle w:val="Default"/>
            </w:pPr>
            <w:r w:rsidRPr="00F21A24">
              <w:t xml:space="preserve">2 занятие </w:t>
            </w:r>
          </w:p>
          <w:p w:rsidR="00D10C70" w:rsidRPr="00F21A24" w:rsidRDefault="00D10C70" w:rsidP="00502093">
            <w:pPr>
              <w:pStyle w:val="Default"/>
              <w:rPr>
                <w:b/>
              </w:rPr>
            </w:pPr>
          </w:p>
        </w:tc>
        <w:tc>
          <w:tcPr>
            <w:tcW w:w="2835" w:type="dxa"/>
          </w:tcPr>
          <w:p w:rsidR="00D10C70" w:rsidRPr="00F21A24" w:rsidRDefault="00D10C70" w:rsidP="00502093">
            <w:pPr>
              <w:pStyle w:val="Default"/>
              <w:rPr>
                <w:b/>
              </w:rPr>
            </w:pPr>
            <w:r w:rsidRPr="00F21A24">
              <w:rPr>
                <w:b/>
              </w:rPr>
              <w:t>«</w:t>
            </w:r>
            <w:proofErr w:type="gramStart"/>
            <w:r w:rsidRPr="00F21A24">
              <w:rPr>
                <w:b/>
              </w:rPr>
              <w:t>Сорока-Белобока</w:t>
            </w:r>
            <w:proofErr w:type="gramEnd"/>
            <w:r w:rsidRPr="00F21A24">
              <w:rPr>
                <w:b/>
              </w:rPr>
              <w:t>»</w:t>
            </w:r>
          </w:p>
          <w:p w:rsidR="00D10C70" w:rsidRPr="00F21A24" w:rsidRDefault="00436B83" w:rsidP="00502093">
            <w:pPr>
              <w:pStyle w:val="Default"/>
              <w:rPr>
                <w:b/>
                <w:bCs/>
              </w:rPr>
            </w:pPr>
            <w:r w:rsidRPr="00F21A24">
              <w:rPr>
                <w:b/>
                <w:bCs/>
              </w:rPr>
              <w:t>Т.Кирсановой</w:t>
            </w:r>
          </w:p>
        </w:tc>
        <w:tc>
          <w:tcPr>
            <w:tcW w:w="6202" w:type="dxa"/>
          </w:tcPr>
          <w:p w:rsidR="00D10C70" w:rsidRPr="00F21A24" w:rsidRDefault="00D10C70" w:rsidP="00D10C70">
            <w:pPr>
              <w:pStyle w:val="Default"/>
            </w:pPr>
            <w:r w:rsidRPr="00F21A24">
              <w:t>Продолжать совершенствование исполнительские умения детей, постановка сказки</w:t>
            </w:r>
          </w:p>
        </w:tc>
      </w:tr>
      <w:tr w:rsidR="00502093" w:rsidRPr="00F21A24" w:rsidTr="00FD634F">
        <w:trPr>
          <w:trHeight w:val="669"/>
        </w:trPr>
        <w:tc>
          <w:tcPr>
            <w:tcW w:w="1419" w:type="dxa"/>
          </w:tcPr>
          <w:p w:rsidR="00502093" w:rsidRPr="00F21A24" w:rsidRDefault="00502093" w:rsidP="00502093">
            <w:pPr>
              <w:pStyle w:val="Default"/>
            </w:pPr>
            <w:r w:rsidRPr="00F21A24">
              <w:t xml:space="preserve">3 занятие </w:t>
            </w:r>
          </w:p>
          <w:p w:rsidR="00502093" w:rsidRPr="00F21A24" w:rsidRDefault="00502093" w:rsidP="00502093">
            <w:pPr>
              <w:pStyle w:val="Default"/>
              <w:rPr>
                <w:b/>
              </w:rPr>
            </w:pPr>
          </w:p>
        </w:tc>
        <w:tc>
          <w:tcPr>
            <w:tcW w:w="2835" w:type="dxa"/>
          </w:tcPr>
          <w:p w:rsidR="001204BA" w:rsidRPr="00F21A24" w:rsidRDefault="001204BA" w:rsidP="001204BA">
            <w:pPr>
              <w:pStyle w:val="Default"/>
              <w:rPr>
                <w:b/>
              </w:rPr>
            </w:pPr>
            <w:r w:rsidRPr="00F21A24">
              <w:rPr>
                <w:b/>
              </w:rPr>
              <w:t>Сочини сказку</w:t>
            </w:r>
          </w:p>
          <w:p w:rsidR="00502093" w:rsidRPr="00F21A24" w:rsidRDefault="00502093" w:rsidP="00502093">
            <w:pPr>
              <w:pStyle w:val="Default"/>
              <w:rPr>
                <w:b/>
              </w:rPr>
            </w:pPr>
          </w:p>
        </w:tc>
        <w:tc>
          <w:tcPr>
            <w:tcW w:w="6202" w:type="dxa"/>
          </w:tcPr>
          <w:p w:rsidR="00502093" w:rsidRPr="00F21A24" w:rsidRDefault="001204BA" w:rsidP="00502093">
            <w:pPr>
              <w:pStyle w:val="Default"/>
            </w:pPr>
            <w:r w:rsidRPr="00F21A24">
              <w:t>Закрепить впечатления детей от постановки сказки «</w:t>
            </w:r>
            <w:proofErr w:type="gramStart"/>
            <w:r w:rsidRPr="00F21A24">
              <w:t>Сорока-Белобока</w:t>
            </w:r>
            <w:proofErr w:type="gramEnd"/>
            <w:r w:rsidRPr="00F21A24">
              <w:t>»</w:t>
            </w:r>
            <w:r w:rsidR="006F35F2" w:rsidRPr="00F21A24">
              <w:rPr>
                <w:rFonts w:eastAsia="Times New Roman"/>
                <w:color w:val="292929"/>
                <w:lang w:eastAsia="ru-RU"/>
              </w:rPr>
              <w:t xml:space="preserve"> Т.Кирсановой</w:t>
            </w:r>
          </w:p>
        </w:tc>
      </w:tr>
      <w:tr w:rsidR="00502093" w:rsidRPr="00F21A24" w:rsidTr="00FD634F">
        <w:trPr>
          <w:trHeight w:val="972"/>
        </w:trPr>
        <w:tc>
          <w:tcPr>
            <w:tcW w:w="1419" w:type="dxa"/>
          </w:tcPr>
          <w:p w:rsidR="00502093" w:rsidRPr="00F21A24" w:rsidRDefault="00502093" w:rsidP="00502093">
            <w:pPr>
              <w:pStyle w:val="Default"/>
            </w:pPr>
            <w:r w:rsidRPr="00F21A24">
              <w:t xml:space="preserve">4 занятие </w:t>
            </w:r>
          </w:p>
        </w:tc>
        <w:tc>
          <w:tcPr>
            <w:tcW w:w="2835" w:type="dxa"/>
          </w:tcPr>
          <w:p w:rsidR="00502093" w:rsidRPr="00F21A24" w:rsidRDefault="00C030E5" w:rsidP="001204BA">
            <w:pPr>
              <w:pStyle w:val="Default"/>
              <w:rPr>
                <w:b/>
              </w:rPr>
            </w:pPr>
            <w:r w:rsidRPr="00F21A24">
              <w:rPr>
                <w:b/>
              </w:rPr>
              <w:t>Новогодние игрушки</w:t>
            </w:r>
          </w:p>
        </w:tc>
        <w:tc>
          <w:tcPr>
            <w:tcW w:w="6202" w:type="dxa"/>
          </w:tcPr>
          <w:p w:rsidR="00502093" w:rsidRPr="00F21A24" w:rsidRDefault="00C030E5" w:rsidP="001204BA">
            <w:pPr>
              <w:pStyle w:val="Default"/>
            </w:pPr>
            <w:r w:rsidRPr="00F21A24">
              <w:t>Продолжать совершенствование  умения самостоятельно придумывать движения, отражающие содержание заданной темы</w:t>
            </w:r>
          </w:p>
        </w:tc>
      </w:tr>
      <w:tr w:rsidR="00502093" w:rsidRPr="00F21A24" w:rsidTr="00FD634F">
        <w:trPr>
          <w:trHeight w:val="975"/>
        </w:trPr>
        <w:tc>
          <w:tcPr>
            <w:tcW w:w="1419" w:type="dxa"/>
          </w:tcPr>
          <w:p w:rsidR="00502093" w:rsidRPr="00F21A24" w:rsidRDefault="00502093" w:rsidP="008152A0">
            <w:pPr>
              <w:pStyle w:val="Default"/>
              <w:jc w:val="center"/>
              <w:rPr>
                <w:b/>
              </w:rPr>
            </w:pPr>
            <w:r w:rsidRPr="00F21A24">
              <w:rPr>
                <w:b/>
              </w:rPr>
              <w:t>Январь</w:t>
            </w:r>
          </w:p>
          <w:p w:rsidR="00502093" w:rsidRPr="00F21A24" w:rsidRDefault="00502093" w:rsidP="00502093">
            <w:pPr>
              <w:pStyle w:val="Default"/>
            </w:pPr>
            <w:r w:rsidRPr="00F21A24">
              <w:t xml:space="preserve">1 занятие </w:t>
            </w:r>
          </w:p>
          <w:p w:rsidR="00502093" w:rsidRPr="00F21A24" w:rsidRDefault="00502093" w:rsidP="00502093">
            <w:pPr>
              <w:pStyle w:val="Default"/>
            </w:pPr>
          </w:p>
        </w:tc>
        <w:tc>
          <w:tcPr>
            <w:tcW w:w="2835" w:type="dxa"/>
          </w:tcPr>
          <w:p w:rsidR="001204BA" w:rsidRPr="00F21A24" w:rsidRDefault="001204BA" w:rsidP="001204BA">
            <w:pPr>
              <w:pStyle w:val="Default"/>
              <w:rPr>
                <w:b/>
              </w:rPr>
            </w:pPr>
            <w:r w:rsidRPr="00F21A24">
              <w:rPr>
                <w:b/>
              </w:rPr>
              <w:t>Коза и волк</w:t>
            </w:r>
          </w:p>
          <w:p w:rsidR="00502093" w:rsidRPr="00F21A24" w:rsidRDefault="00502093" w:rsidP="00502093">
            <w:pPr>
              <w:pStyle w:val="Default"/>
            </w:pPr>
          </w:p>
        </w:tc>
        <w:tc>
          <w:tcPr>
            <w:tcW w:w="6202" w:type="dxa"/>
          </w:tcPr>
          <w:p w:rsidR="00502093" w:rsidRPr="00F21A24" w:rsidRDefault="001204BA" w:rsidP="001204BA">
            <w:pPr>
              <w:pStyle w:val="Default"/>
            </w:pPr>
            <w:r w:rsidRPr="00F21A24">
              <w:t>Продолжать воспитывать артистические качества, раскрывать творческий потенциал детей</w:t>
            </w:r>
          </w:p>
        </w:tc>
      </w:tr>
      <w:tr w:rsidR="00502093" w:rsidRPr="00F21A24" w:rsidTr="00FD634F">
        <w:trPr>
          <w:trHeight w:val="995"/>
        </w:trPr>
        <w:tc>
          <w:tcPr>
            <w:tcW w:w="1419" w:type="dxa"/>
          </w:tcPr>
          <w:p w:rsidR="00502093" w:rsidRPr="00F21A24" w:rsidRDefault="00502093" w:rsidP="00502093">
            <w:pPr>
              <w:pStyle w:val="Default"/>
            </w:pPr>
            <w:r w:rsidRPr="00F21A24">
              <w:t xml:space="preserve">2 занятие </w:t>
            </w:r>
          </w:p>
          <w:p w:rsidR="00502093" w:rsidRPr="00F21A24" w:rsidRDefault="00502093" w:rsidP="00502093">
            <w:pPr>
              <w:pStyle w:val="Default"/>
            </w:pPr>
          </w:p>
          <w:p w:rsidR="00502093" w:rsidRPr="00F21A24" w:rsidRDefault="00502093" w:rsidP="00786B08">
            <w:pPr>
              <w:pStyle w:val="Default"/>
              <w:rPr>
                <w:b/>
              </w:rPr>
            </w:pPr>
          </w:p>
        </w:tc>
        <w:tc>
          <w:tcPr>
            <w:tcW w:w="2835" w:type="dxa"/>
          </w:tcPr>
          <w:p w:rsidR="00786B08" w:rsidRPr="00F21A24" w:rsidRDefault="00786B08" w:rsidP="00786B08">
            <w:pPr>
              <w:pStyle w:val="Default"/>
              <w:rPr>
                <w:b/>
                <w:bCs/>
              </w:rPr>
            </w:pPr>
            <w:r w:rsidRPr="00F21A24">
              <w:rPr>
                <w:b/>
                <w:bCs/>
              </w:rPr>
              <w:t>Болтливая утка</w:t>
            </w:r>
          </w:p>
          <w:p w:rsidR="00502093" w:rsidRPr="00F21A24" w:rsidRDefault="00502093" w:rsidP="00786B08">
            <w:pPr>
              <w:pStyle w:val="Default"/>
              <w:rPr>
                <w:b/>
              </w:rPr>
            </w:pPr>
          </w:p>
        </w:tc>
        <w:tc>
          <w:tcPr>
            <w:tcW w:w="6202" w:type="dxa"/>
          </w:tcPr>
          <w:p w:rsidR="00786B08" w:rsidRPr="00F21A24" w:rsidRDefault="00786B08" w:rsidP="00786B08">
            <w:pPr>
              <w:pStyle w:val="Default"/>
              <w:rPr>
                <w:bCs/>
              </w:rPr>
            </w:pPr>
            <w:r w:rsidRPr="00F21A24">
              <w:rPr>
                <w:bCs/>
              </w:rPr>
              <w:t xml:space="preserve">Познакомить детей с кукольным театром как видом искусства, с </w:t>
            </w:r>
            <w:proofErr w:type="gramStart"/>
            <w:r w:rsidRPr="00F21A24">
              <w:rPr>
                <w:bCs/>
              </w:rPr>
              <w:t>различными</w:t>
            </w:r>
            <w:proofErr w:type="gramEnd"/>
          </w:p>
          <w:p w:rsidR="00502093" w:rsidRPr="00F21A24" w:rsidRDefault="00786B08" w:rsidP="00786B08">
            <w:pPr>
              <w:pStyle w:val="Default"/>
            </w:pPr>
            <w:r w:rsidRPr="00F21A24">
              <w:rPr>
                <w:bCs/>
              </w:rPr>
              <w:t>видами театральных кукол</w:t>
            </w:r>
          </w:p>
        </w:tc>
      </w:tr>
      <w:tr w:rsidR="00502093" w:rsidRPr="00F21A24" w:rsidTr="00FD634F">
        <w:trPr>
          <w:trHeight w:val="980"/>
        </w:trPr>
        <w:tc>
          <w:tcPr>
            <w:tcW w:w="1419" w:type="dxa"/>
          </w:tcPr>
          <w:p w:rsidR="00502093" w:rsidRPr="00F21A24" w:rsidRDefault="00502093" w:rsidP="00502093">
            <w:pPr>
              <w:pStyle w:val="Default"/>
            </w:pPr>
            <w:r w:rsidRPr="00F21A24">
              <w:lastRenderedPageBreak/>
              <w:t xml:space="preserve">3 занятие </w:t>
            </w:r>
          </w:p>
          <w:p w:rsidR="00502093" w:rsidRPr="00F21A24" w:rsidRDefault="00502093" w:rsidP="00502093">
            <w:pPr>
              <w:pStyle w:val="Default"/>
            </w:pPr>
          </w:p>
        </w:tc>
        <w:tc>
          <w:tcPr>
            <w:tcW w:w="2835" w:type="dxa"/>
          </w:tcPr>
          <w:p w:rsidR="00786B08" w:rsidRPr="00F21A24" w:rsidRDefault="00786B08" w:rsidP="00786B08">
            <w:pPr>
              <w:pStyle w:val="Default"/>
              <w:rPr>
                <w:b/>
                <w:bCs/>
              </w:rPr>
            </w:pPr>
            <w:r w:rsidRPr="00F21A24">
              <w:rPr>
                <w:b/>
                <w:bCs/>
              </w:rPr>
              <w:t>Волк и лиса</w:t>
            </w:r>
          </w:p>
          <w:p w:rsidR="00502093" w:rsidRPr="00F21A24" w:rsidRDefault="00502093" w:rsidP="00502093">
            <w:pPr>
              <w:pStyle w:val="Default"/>
              <w:rPr>
                <w:b/>
              </w:rPr>
            </w:pPr>
          </w:p>
        </w:tc>
        <w:tc>
          <w:tcPr>
            <w:tcW w:w="6202" w:type="dxa"/>
          </w:tcPr>
          <w:p w:rsidR="00786B08" w:rsidRPr="00F21A24" w:rsidRDefault="00786B08" w:rsidP="00786B08">
            <w:pPr>
              <w:pStyle w:val="Default"/>
              <w:rPr>
                <w:bCs/>
              </w:rPr>
            </w:pPr>
            <w:r w:rsidRPr="00F21A24">
              <w:rPr>
                <w:bCs/>
              </w:rPr>
              <w:t>Продолжить учить детей высказывать мнение о различных персонажах, их</w:t>
            </w:r>
          </w:p>
          <w:p w:rsidR="00502093" w:rsidRPr="00F21A24" w:rsidRDefault="00786B08" w:rsidP="00786B08">
            <w:pPr>
              <w:pStyle w:val="Default"/>
            </w:pPr>
            <w:proofErr w:type="gramStart"/>
            <w:r w:rsidRPr="00F21A24">
              <w:rPr>
                <w:bCs/>
              </w:rPr>
              <w:t>характере</w:t>
            </w:r>
            <w:proofErr w:type="gramEnd"/>
            <w:r w:rsidRPr="00F21A24">
              <w:rPr>
                <w:bCs/>
              </w:rPr>
              <w:t xml:space="preserve"> и поступках</w:t>
            </w:r>
          </w:p>
        </w:tc>
      </w:tr>
      <w:tr w:rsidR="00502093" w:rsidRPr="00F21A24" w:rsidTr="00FD634F">
        <w:trPr>
          <w:trHeight w:val="981"/>
        </w:trPr>
        <w:tc>
          <w:tcPr>
            <w:tcW w:w="1419" w:type="dxa"/>
          </w:tcPr>
          <w:p w:rsidR="00502093" w:rsidRPr="00F21A24" w:rsidRDefault="00502093" w:rsidP="00502093">
            <w:pPr>
              <w:pStyle w:val="Default"/>
            </w:pPr>
            <w:r w:rsidRPr="00F21A24">
              <w:t xml:space="preserve">4 занятие </w:t>
            </w:r>
          </w:p>
        </w:tc>
        <w:tc>
          <w:tcPr>
            <w:tcW w:w="2835" w:type="dxa"/>
          </w:tcPr>
          <w:p w:rsidR="00786B08" w:rsidRPr="00F21A24" w:rsidRDefault="00786B08" w:rsidP="00786B08">
            <w:pPr>
              <w:pStyle w:val="Default"/>
              <w:rPr>
                <w:b/>
                <w:bCs/>
              </w:rPr>
            </w:pPr>
            <w:r w:rsidRPr="00F21A24">
              <w:rPr>
                <w:b/>
                <w:bCs/>
              </w:rPr>
              <w:t>Три поросенка</w:t>
            </w:r>
          </w:p>
          <w:p w:rsidR="00786B08" w:rsidRPr="00F21A24" w:rsidRDefault="00786B08" w:rsidP="00502093">
            <w:pPr>
              <w:pStyle w:val="Default"/>
              <w:rPr>
                <w:b/>
              </w:rPr>
            </w:pPr>
          </w:p>
          <w:p w:rsidR="00502093" w:rsidRPr="00F21A24" w:rsidRDefault="00502093" w:rsidP="00502093">
            <w:pPr>
              <w:pStyle w:val="Default"/>
              <w:rPr>
                <w:b/>
              </w:rPr>
            </w:pPr>
          </w:p>
        </w:tc>
        <w:tc>
          <w:tcPr>
            <w:tcW w:w="6202" w:type="dxa"/>
          </w:tcPr>
          <w:p w:rsidR="00502093" w:rsidRPr="00F21A24" w:rsidRDefault="00502093" w:rsidP="00FD022C">
            <w:pPr>
              <w:pStyle w:val="Default"/>
            </w:pPr>
            <w:r w:rsidRPr="00F21A24">
              <w:t>Познакомить детей с особенностями театрального искусства, его отличиями от друг</w:t>
            </w:r>
            <w:r w:rsidR="00FD022C" w:rsidRPr="00F21A24">
              <w:t>их видов искусств (живописи,</w:t>
            </w:r>
            <w:r w:rsidRPr="00F21A24">
              <w:t xml:space="preserve"> музыки, литературы</w:t>
            </w:r>
            <w:r w:rsidR="00FD022C" w:rsidRPr="00F21A24">
              <w:t>)</w:t>
            </w:r>
          </w:p>
        </w:tc>
      </w:tr>
      <w:tr w:rsidR="00502093" w:rsidRPr="00F21A24" w:rsidTr="00FD634F">
        <w:trPr>
          <w:trHeight w:val="1022"/>
        </w:trPr>
        <w:tc>
          <w:tcPr>
            <w:tcW w:w="1419" w:type="dxa"/>
          </w:tcPr>
          <w:p w:rsidR="00502093" w:rsidRPr="00F21A24" w:rsidRDefault="00502093" w:rsidP="008152A0">
            <w:pPr>
              <w:pStyle w:val="Default"/>
              <w:jc w:val="center"/>
              <w:rPr>
                <w:b/>
              </w:rPr>
            </w:pPr>
            <w:r w:rsidRPr="00F21A24">
              <w:rPr>
                <w:b/>
              </w:rPr>
              <w:t>Февраль</w:t>
            </w:r>
          </w:p>
          <w:p w:rsidR="00502093" w:rsidRPr="00F21A24" w:rsidRDefault="00502093" w:rsidP="00502093">
            <w:pPr>
              <w:pStyle w:val="Default"/>
            </w:pPr>
            <w:r w:rsidRPr="00F21A24">
              <w:t xml:space="preserve">1 занятие </w:t>
            </w:r>
          </w:p>
          <w:p w:rsidR="00502093" w:rsidRPr="00F21A24" w:rsidRDefault="00502093" w:rsidP="00752411">
            <w:pPr>
              <w:pStyle w:val="Default"/>
            </w:pPr>
          </w:p>
        </w:tc>
        <w:tc>
          <w:tcPr>
            <w:tcW w:w="2835" w:type="dxa"/>
          </w:tcPr>
          <w:p w:rsidR="00752411" w:rsidRPr="00F21A24" w:rsidRDefault="00752411" w:rsidP="00436B83">
            <w:pPr>
              <w:pStyle w:val="Default"/>
              <w:rPr>
                <w:b/>
                <w:bCs/>
              </w:rPr>
            </w:pPr>
            <w:r w:rsidRPr="00F21A24">
              <w:rPr>
                <w:b/>
                <w:bCs/>
              </w:rPr>
              <w:t>Страшный волк</w:t>
            </w:r>
          </w:p>
          <w:p w:rsidR="00502093" w:rsidRPr="00F21A24" w:rsidRDefault="00502093" w:rsidP="00752411">
            <w:pPr>
              <w:pStyle w:val="Default"/>
              <w:rPr>
                <w:b/>
              </w:rPr>
            </w:pPr>
          </w:p>
        </w:tc>
        <w:tc>
          <w:tcPr>
            <w:tcW w:w="6202" w:type="dxa"/>
          </w:tcPr>
          <w:p w:rsidR="00502093" w:rsidRPr="00F21A24" w:rsidRDefault="00752411" w:rsidP="00752411">
            <w:pPr>
              <w:pStyle w:val="Default"/>
            </w:pPr>
            <w:r w:rsidRPr="00F21A24">
              <w:t>Способствовать активизации    творческих проявлений детей  и развитию    внимания, сосредоточенности</w:t>
            </w:r>
          </w:p>
        </w:tc>
      </w:tr>
      <w:tr w:rsidR="00502093" w:rsidRPr="00F21A24" w:rsidTr="00FD634F">
        <w:trPr>
          <w:trHeight w:val="1335"/>
        </w:trPr>
        <w:tc>
          <w:tcPr>
            <w:tcW w:w="1419" w:type="dxa"/>
          </w:tcPr>
          <w:p w:rsidR="00502093" w:rsidRPr="00F21A24" w:rsidRDefault="00502093" w:rsidP="00502093">
            <w:pPr>
              <w:pStyle w:val="Default"/>
            </w:pPr>
            <w:r w:rsidRPr="00F21A24">
              <w:t xml:space="preserve">2 занятие </w:t>
            </w:r>
          </w:p>
          <w:p w:rsidR="00502093" w:rsidRPr="00F21A24" w:rsidRDefault="00502093" w:rsidP="00502093">
            <w:pPr>
              <w:pStyle w:val="Default"/>
            </w:pPr>
          </w:p>
          <w:p w:rsidR="00502093" w:rsidRPr="00F21A24" w:rsidRDefault="00502093" w:rsidP="00502093">
            <w:pPr>
              <w:pStyle w:val="Default"/>
            </w:pPr>
          </w:p>
          <w:p w:rsidR="00502093" w:rsidRPr="00F21A24" w:rsidRDefault="00502093" w:rsidP="00502093">
            <w:pPr>
              <w:pStyle w:val="Default"/>
              <w:rPr>
                <w:b/>
              </w:rPr>
            </w:pPr>
          </w:p>
        </w:tc>
        <w:tc>
          <w:tcPr>
            <w:tcW w:w="2835" w:type="dxa"/>
          </w:tcPr>
          <w:p w:rsidR="00752411" w:rsidRPr="00F21A24" w:rsidRDefault="00752411" w:rsidP="00752411">
            <w:pPr>
              <w:pStyle w:val="Default"/>
              <w:rPr>
                <w:b/>
                <w:bCs/>
              </w:rPr>
            </w:pPr>
            <w:r w:rsidRPr="00F21A24">
              <w:rPr>
                <w:b/>
                <w:bCs/>
              </w:rPr>
              <w:t>Дом для поросенка – крепость</w:t>
            </w:r>
          </w:p>
          <w:p w:rsidR="00502093" w:rsidRPr="00F21A24" w:rsidRDefault="00502093" w:rsidP="00502093">
            <w:pPr>
              <w:pStyle w:val="Default"/>
              <w:rPr>
                <w:b/>
              </w:rPr>
            </w:pPr>
          </w:p>
        </w:tc>
        <w:tc>
          <w:tcPr>
            <w:tcW w:w="6202" w:type="dxa"/>
          </w:tcPr>
          <w:p w:rsidR="00502093" w:rsidRPr="00F21A24" w:rsidRDefault="00752411" w:rsidP="00752411">
            <w:pPr>
              <w:pStyle w:val="Default"/>
            </w:pPr>
            <w:r w:rsidRPr="00F21A24">
              <w:t>Развивать умение детей создавать творческие группы для подготовки и проведения спектаклей, концертов, используя все имеющиеся возможности</w:t>
            </w:r>
          </w:p>
        </w:tc>
      </w:tr>
      <w:tr w:rsidR="00502093" w:rsidRPr="00F21A24" w:rsidTr="00FD634F">
        <w:trPr>
          <w:trHeight w:val="914"/>
        </w:trPr>
        <w:tc>
          <w:tcPr>
            <w:tcW w:w="1419" w:type="dxa"/>
          </w:tcPr>
          <w:p w:rsidR="00502093" w:rsidRPr="00F21A24" w:rsidRDefault="00502093" w:rsidP="00502093">
            <w:pPr>
              <w:pStyle w:val="Default"/>
            </w:pPr>
            <w:r w:rsidRPr="00F21A24">
              <w:t xml:space="preserve">3 занятие </w:t>
            </w:r>
          </w:p>
          <w:p w:rsidR="00502093" w:rsidRPr="00F21A24" w:rsidRDefault="00502093" w:rsidP="00502093">
            <w:pPr>
              <w:pStyle w:val="Default"/>
            </w:pPr>
          </w:p>
        </w:tc>
        <w:tc>
          <w:tcPr>
            <w:tcW w:w="2835" w:type="dxa"/>
          </w:tcPr>
          <w:p w:rsidR="00502093" w:rsidRPr="00F21A24" w:rsidRDefault="00B74CE0" w:rsidP="00502093">
            <w:pPr>
              <w:pStyle w:val="Default"/>
              <w:rPr>
                <w:b/>
              </w:rPr>
            </w:pPr>
            <w:r w:rsidRPr="00F21A24">
              <w:rPr>
                <w:b/>
              </w:rPr>
              <w:t>Кукольный спектакль «Три поросенка»</w:t>
            </w:r>
          </w:p>
        </w:tc>
        <w:tc>
          <w:tcPr>
            <w:tcW w:w="6202" w:type="dxa"/>
          </w:tcPr>
          <w:p w:rsidR="00502093" w:rsidRPr="00F21A24" w:rsidRDefault="00B74CE0" w:rsidP="00B74CE0">
            <w:pPr>
              <w:pStyle w:val="Default"/>
            </w:pPr>
            <w:r w:rsidRPr="00F21A24">
              <w:t>Продолжать совершенствовать художественно-образные исполнительские умения детей</w:t>
            </w:r>
          </w:p>
        </w:tc>
      </w:tr>
      <w:tr w:rsidR="00752411" w:rsidRPr="00F21A24" w:rsidTr="00215D57">
        <w:trPr>
          <w:trHeight w:val="865"/>
        </w:trPr>
        <w:tc>
          <w:tcPr>
            <w:tcW w:w="1419" w:type="dxa"/>
          </w:tcPr>
          <w:p w:rsidR="00752411" w:rsidRPr="00F21A24" w:rsidRDefault="00752411" w:rsidP="00502093">
            <w:pPr>
              <w:pStyle w:val="Default"/>
            </w:pPr>
            <w:r w:rsidRPr="00F21A24">
              <w:t xml:space="preserve">4 занятие </w:t>
            </w:r>
          </w:p>
        </w:tc>
        <w:tc>
          <w:tcPr>
            <w:tcW w:w="2835" w:type="dxa"/>
          </w:tcPr>
          <w:p w:rsidR="00752411" w:rsidRPr="00F21A24" w:rsidRDefault="00B74CE0" w:rsidP="00502093">
            <w:pPr>
              <w:pStyle w:val="Default"/>
              <w:rPr>
                <w:b/>
              </w:rPr>
            </w:pPr>
            <w:r w:rsidRPr="00F21A24">
              <w:rPr>
                <w:b/>
              </w:rPr>
              <w:t>Расскажи стихи руками</w:t>
            </w:r>
          </w:p>
        </w:tc>
        <w:tc>
          <w:tcPr>
            <w:tcW w:w="6202" w:type="dxa"/>
          </w:tcPr>
          <w:p w:rsidR="00B74CE0" w:rsidRPr="00F21A24" w:rsidRDefault="00B74CE0" w:rsidP="00B74CE0">
            <w:pPr>
              <w:pStyle w:val="Default"/>
              <w:rPr>
                <w:bCs/>
              </w:rPr>
            </w:pPr>
            <w:r w:rsidRPr="00F21A24">
              <w:rPr>
                <w:bCs/>
              </w:rPr>
              <w:t>Продолжать подводить детей к умению последовательно пересказывать</w:t>
            </w:r>
          </w:p>
          <w:p w:rsidR="00752411" w:rsidRPr="00F21A24" w:rsidRDefault="00B74CE0" w:rsidP="00B74CE0">
            <w:pPr>
              <w:pStyle w:val="Default"/>
            </w:pPr>
            <w:r w:rsidRPr="00F21A24">
              <w:rPr>
                <w:bCs/>
              </w:rPr>
              <w:t>содержание сказки</w:t>
            </w:r>
          </w:p>
        </w:tc>
      </w:tr>
      <w:tr w:rsidR="00502093" w:rsidRPr="00F21A24" w:rsidTr="00215D57">
        <w:trPr>
          <w:trHeight w:val="580"/>
        </w:trPr>
        <w:tc>
          <w:tcPr>
            <w:tcW w:w="1419" w:type="dxa"/>
          </w:tcPr>
          <w:p w:rsidR="00502093" w:rsidRPr="00F21A24" w:rsidRDefault="00502093" w:rsidP="008152A0">
            <w:pPr>
              <w:pStyle w:val="Default"/>
              <w:jc w:val="center"/>
              <w:rPr>
                <w:b/>
              </w:rPr>
            </w:pPr>
            <w:r w:rsidRPr="00F21A24">
              <w:rPr>
                <w:b/>
              </w:rPr>
              <w:t>Март</w:t>
            </w:r>
          </w:p>
          <w:p w:rsidR="00502093" w:rsidRPr="00F21A24" w:rsidRDefault="00502093" w:rsidP="008152A0">
            <w:pPr>
              <w:pStyle w:val="Default"/>
            </w:pPr>
            <w:r w:rsidRPr="00F21A24">
              <w:t>1 занятие</w:t>
            </w:r>
          </w:p>
        </w:tc>
        <w:tc>
          <w:tcPr>
            <w:tcW w:w="2835" w:type="dxa"/>
          </w:tcPr>
          <w:p w:rsidR="008152A0" w:rsidRPr="00F21A24" w:rsidRDefault="008152A0" w:rsidP="008152A0">
            <w:pPr>
              <w:pStyle w:val="Default"/>
              <w:rPr>
                <w:b/>
                <w:bCs/>
              </w:rPr>
            </w:pPr>
            <w:r w:rsidRPr="00F21A24">
              <w:rPr>
                <w:b/>
                <w:bCs/>
              </w:rPr>
              <w:t>Весенняя сказка</w:t>
            </w:r>
          </w:p>
          <w:p w:rsidR="00502093" w:rsidRPr="00F21A24" w:rsidRDefault="00502093" w:rsidP="00502093">
            <w:pPr>
              <w:pStyle w:val="Default"/>
              <w:rPr>
                <w:b/>
              </w:rPr>
            </w:pPr>
          </w:p>
        </w:tc>
        <w:tc>
          <w:tcPr>
            <w:tcW w:w="6202" w:type="dxa"/>
          </w:tcPr>
          <w:p w:rsidR="00502093" w:rsidRPr="00F21A24" w:rsidRDefault="008152A0" w:rsidP="00502093">
            <w:pPr>
              <w:pStyle w:val="Default"/>
            </w:pPr>
            <w:r w:rsidRPr="00F21A24">
              <w:t>Знакомство с драматическим театром, его особенностями</w:t>
            </w:r>
          </w:p>
        </w:tc>
      </w:tr>
      <w:tr w:rsidR="00502093" w:rsidRPr="00F21A24" w:rsidTr="00215D57">
        <w:trPr>
          <w:trHeight w:val="1003"/>
        </w:trPr>
        <w:tc>
          <w:tcPr>
            <w:tcW w:w="1419" w:type="dxa"/>
          </w:tcPr>
          <w:p w:rsidR="00502093" w:rsidRPr="00F21A24" w:rsidRDefault="00502093" w:rsidP="00502093">
            <w:pPr>
              <w:pStyle w:val="Default"/>
            </w:pPr>
            <w:r w:rsidRPr="00F21A24">
              <w:t xml:space="preserve">2 занятие </w:t>
            </w:r>
          </w:p>
          <w:p w:rsidR="00502093" w:rsidRPr="00F21A24" w:rsidRDefault="00502093" w:rsidP="008152A0">
            <w:pPr>
              <w:pStyle w:val="Default"/>
              <w:rPr>
                <w:b/>
              </w:rPr>
            </w:pPr>
          </w:p>
        </w:tc>
        <w:tc>
          <w:tcPr>
            <w:tcW w:w="2835" w:type="dxa"/>
          </w:tcPr>
          <w:p w:rsidR="00502093" w:rsidRPr="00F21A24" w:rsidRDefault="008152A0" w:rsidP="00502093">
            <w:pPr>
              <w:pStyle w:val="Default"/>
              <w:rPr>
                <w:b/>
              </w:rPr>
            </w:pPr>
            <w:r w:rsidRPr="00F21A24">
              <w:rPr>
                <w:b/>
              </w:rPr>
              <w:t>Снегурочка с подружками</w:t>
            </w:r>
          </w:p>
          <w:p w:rsidR="00502093" w:rsidRPr="00F21A24" w:rsidRDefault="00502093" w:rsidP="008152A0">
            <w:pPr>
              <w:pStyle w:val="Default"/>
              <w:rPr>
                <w:b/>
              </w:rPr>
            </w:pPr>
          </w:p>
        </w:tc>
        <w:tc>
          <w:tcPr>
            <w:tcW w:w="6202" w:type="dxa"/>
          </w:tcPr>
          <w:p w:rsidR="00502093" w:rsidRPr="00F21A24" w:rsidRDefault="008152A0" w:rsidP="00502093">
            <w:pPr>
              <w:pStyle w:val="Default"/>
            </w:pPr>
            <w:r w:rsidRPr="00F21A24">
              <w:t>Продолжать развивать интерес к театрализованной игре путем активного вовлечения детей в игровые действия</w:t>
            </w:r>
          </w:p>
        </w:tc>
      </w:tr>
      <w:tr w:rsidR="00502093" w:rsidRPr="00F21A24" w:rsidTr="00FD634F">
        <w:trPr>
          <w:trHeight w:val="645"/>
        </w:trPr>
        <w:tc>
          <w:tcPr>
            <w:tcW w:w="1419" w:type="dxa"/>
          </w:tcPr>
          <w:p w:rsidR="00502093" w:rsidRPr="00F21A24" w:rsidRDefault="00502093" w:rsidP="00502093">
            <w:pPr>
              <w:pStyle w:val="Default"/>
            </w:pPr>
            <w:r w:rsidRPr="00F21A24">
              <w:t xml:space="preserve">3 занятие </w:t>
            </w:r>
          </w:p>
          <w:p w:rsidR="00502093" w:rsidRPr="00F21A24" w:rsidRDefault="00502093" w:rsidP="00502093">
            <w:pPr>
              <w:pStyle w:val="Default"/>
            </w:pPr>
          </w:p>
        </w:tc>
        <w:tc>
          <w:tcPr>
            <w:tcW w:w="2835" w:type="dxa"/>
          </w:tcPr>
          <w:p w:rsidR="00502093" w:rsidRPr="00F21A24" w:rsidRDefault="008152A0" w:rsidP="00502093">
            <w:pPr>
              <w:pStyle w:val="Default"/>
              <w:rPr>
                <w:b/>
              </w:rPr>
            </w:pPr>
            <w:r w:rsidRPr="00F21A24">
              <w:rPr>
                <w:b/>
              </w:rPr>
              <w:t>Гори, гори ясно</w:t>
            </w:r>
          </w:p>
        </w:tc>
        <w:tc>
          <w:tcPr>
            <w:tcW w:w="6202" w:type="dxa"/>
          </w:tcPr>
          <w:p w:rsidR="00502093" w:rsidRPr="00F21A24" w:rsidRDefault="008152A0" w:rsidP="008152A0">
            <w:pPr>
              <w:pStyle w:val="Default"/>
            </w:pPr>
            <w:r w:rsidRPr="00F21A24">
              <w:t>Развивать у детей способность самостоятельно ориентироваться в средствах музыкальной выразительности при передаче образа</w:t>
            </w:r>
          </w:p>
        </w:tc>
      </w:tr>
      <w:tr w:rsidR="00502093" w:rsidRPr="00F21A24" w:rsidTr="00FD634F">
        <w:trPr>
          <w:trHeight w:val="689"/>
        </w:trPr>
        <w:tc>
          <w:tcPr>
            <w:tcW w:w="1419" w:type="dxa"/>
          </w:tcPr>
          <w:p w:rsidR="00502093" w:rsidRPr="00F21A24" w:rsidRDefault="00502093" w:rsidP="00502093">
            <w:pPr>
              <w:pStyle w:val="Default"/>
            </w:pPr>
            <w:r w:rsidRPr="00F21A24">
              <w:t xml:space="preserve">4 занятие </w:t>
            </w:r>
          </w:p>
        </w:tc>
        <w:tc>
          <w:tcPr>
            <w:tcW w:w="2835" w:type="dxa"/>
          </w:tcPr>
          <w:p w:rsidR="00502093" w:rsidRPr="00F21A24" w:rsidRDefault="008152A0" w:rsidP="00502093">
            <w:pPr>
              <w:pStyle w:val="Default"/>
              <w:rPr>
                <w:b/>
              </w:rPr>
            </w:pPr>
            <w:r w:rsidRPr="00F21A24">
              <w:rPr>
                <w:b/>
              </w:rPr>
              <w:t>Снегурочка</w:t>
            </w:r>
          </w:p>
        </w:tc>
        <w:tc>
          <w:tcPr>
            <w:tcW w:w="6202" w:type="dxa"/>
          </w:tcPr>
          <w:p w:rsidR="00502093" w:rsidRPr="00F21A24" w:rsidRDefault="008152A0" w:rsidP="00502093">
            <w:pPr>
              <w:pStyle w:val="Default"/>
            </w:pPr>
            <w:r w:rsidRPr="00F21A24">
              <w:t>Воспитывать у детей интерес к народному творчеству, желание приобщиться к нему</w:t>
            </w:r>
          </w:p>
        </w:tc>
      </w:tr>
      <w:tr w:rsidR="00215D57" w:rsidRPr="00F21A24" w:rsidTr="00215D57">
        <w:trPr>
          <w:trHeight w:val="50"/>
        </w:trPr>
        <w:tc>
          <w:tcPr>
            <w:tcW w:w="1419" w:type="dxa"/>
          </w:tcPr>
          <w:p w:rsidR="00215D57" w:rsidRPr="00F21A24" w:rsidRDefault="00215D57" w:rsidP="00A0669D">
            <w:pPr>
              <w:pStyle w:val="Default"/>
              <w:rPr>
                <w:b/>
              </w:rPr>
            </w:pPr>
            <w:r w:rsidRPr="00F21A24">
              <w:rPr>
                <w:b/>
              </w:rPr>
              <w:t xml:space="preserve">Апрель </w:t>
            </w:r>
          </w:p>
          <w:p w:rsidR="00215D57" w:rsidRPr="00F21A24" w:rsidRDefault="00215D57" w:rsidP="00215D57">
            <w:pPr>
              <w:pStyle w:val="Default"/>
            </w:pPr>
            <w:r w:rsidRPr="00F21A24">
              <w:t xml:space="preserve">1 занятие </w:t>
            </w:r>
          </w:p>
        </w:tc>
        <w:tc>
          <w:tcPr>
            <w:tcW w:w="2835" w:type="dxa"/>
          </w:tcPr>
          <w:p w:rsidR="00215D57" w:rsidRPr="00F21A24" w:rsidRDefault="00215D57" w:rsidP="00A0669D">
            <w:pPr>
              <w:pStyle w:val="Default"/>
              <w:rPr>
                <w:b/>
              </w:rPr>
            </w:pPr>
            <w:r w:rsidRPr="00F21A24">
              <w:rPr>
                <w:b/>
              </w:rPr>
              <w:t>Наше настроение</w:t>
            </w:r>
          </w:p>
          <w:p w:rsidR="00215D57" w:rsidRPr="00F21A24" w:rsidRDefault="00215D57" w:rsidP="00A0669D">
            <w:pPr>
              <w:pStyle w:val="Default"/>
              <w:rPr>
                <w:b/>
              </w:rPr>
            </w:pPr>
          </w:p>
        </w:tc>
        <w:tc>
          <w:tcPr>
            <w:tcW w:w="6202" w:type="dxa"/>
          </w:tcPr>
          <w:p w:rsidR="00215D57" w:rsidRPr="00F21A24" w:rsidRDefault="00215D57" w:rsidP="00502093">
            <w:pPr>
              <w:pStyle w:val="Default"/>
            </w:pPr>
            <w:r w:rsidRPr="00F21A24">
              <w:t>Продолжать знакомить детей с эмоциями</w:t>
            </w:r>
          </w:p>
        </w:tc>
      </w:tr>
      <w:tr w:rsidR="00215D57" w:rsidRPr="00F21A24" w:rsidTr="00FD634F">
        <w:trPr>
          <w:trHeight w:val="645"/>
        </w:trPr>
        <w:tc>
          <w:tcPr>
            <w:tcW w:w="1419" w:type="dxa"/>
          </w:tcPr>
          <w:p w:rsidR="00215D57" w:rsidRPr="00F21A24" w:rsidRDefault="00215D57" w:rsidP="00502093">
            <w:pPr>
              <w:pStyle w:val="Default"/>
            </w:pPr>
            <w:r w:rsidRPr="00F21A24">
              <w:t xml:space="preserve">2 занятие </w:t>
            </w:r>
          </w:p>
          <w:p w:rsidR="00215D57" w:rsidRPr="00F21A24" w:rsidRDefault="00215D57" w:rsidP="00502093">
            <w:pPr>
              <w:pStyle w:val="Default"/>
              <w:rPr>
                <w:b/>
              </w:rPr>
            </w:pPr>
          </w:p>
        </w:tc>
        <w:tc>
          <w:tcPr>
            <w:tcW w:w="2835" w:type="dxa"/>
          </w:tcPr>
          <w:p w:rsidR="00215D57" w:rsidRPr="00F21A24" w:rsidRDefault="00215D57" w:rsidP="008B17AF">
            <w:pPr>
              <w:pStyle w:val="Default"/>
              <w:rPr>
                <w:b/>
              </w:rPr>
            </w:pPr>
            <w:r w:rsidRPr="00F21A24">
              <w:rPr>
                <w:b/>
              </w:rPr>
              <w:t>Вот какие чудеса!</w:t>
            </w:r>
          </w:p>
        </w:tc>
        <w:tc>
          <w:tcPr>
            <w:tcW w:w="6202" w:type="dxa"/>
          </w:tcPr>
          <w:p w:rsidR="00215D57" w:rsidRPr="00F21A24" w:rsidRDefault="00215D57" w:rsidP="00502093">
            <w:pPr>
              <w:pStyle w:val="Default"/>
            </w:pPr>
            <w:r w:rsidRPr="00F21A24">
              <w:t>Продолжать    совершенствовать интонационную выразительность</w:t>
            </w:r>
          </w:p>
        </w:tc>
      </w:tr>
      <w:tr w:rsidR="00215D57" w:rsidRPr="00F21A24" w:rsidTr="00FD634F">
        <w:trPr>
          <w:trHeight w:val="1245"/>
        </w:trPr>
        <w:tc>
          <w:tcPr>
            <w:tcW w:w="1419" w:type="dxa"/>
          </w:tcPr>
          <w:p w:rsidR="00215D57" w:rsidRPr="00F21A24" w:rsidRDefault="00215D57" w:rsidP="00502093">
            <w:pPr>
              <w:pStyle w:val="Default"/>
            </w:pPr>
            <w:r w:rsidRPr="00F21A24">
              <w:t xml:space="preserve">3 занятие </w:t>
            </w:r>
          </w:p>
          <w:p w:rsidR="00215D57" w:rsidRPr="00F21A24" w:rsidRDefault="00215D57" w:rsidP="00502093">
            <w:pPr>
              <w:pStyle w:val="Default"/>
            </w:pPr>
          </w:p>
          <w:p w:rsidR="00215D57" w:rsidRPr="00F21A24" w:rsidRDefault="00215D57" w:rsidP="00502093">
            <w:pPr>
              <w:pStyle w:val="Default"/>
            </w:pPr>
          </w:p>
          <w:p w:rsidR="00215D57" w:rsidRPr="00F21A24" w:rsidRDefault="00215D57" w:rsidP="00502093">
            <w:pPr>
              <w:pStyle w:val="Default"/>
            </w:pPr>
          </w:p>
        </w:tc>
        <w:tc>
          <w:tcPr>
            <w:tcW w:w="2835" w:type="dxa"/>
          </w:tcPr>
          <w:p w:rsidR="00215D57" w:rsidRPr="00F21A24" w:rsidRDefault="00215D57" w:rsidP="00502093">
            <w:pPr>
              <w:pStyle w:val="Default"/>
              <w:rPr>
                <w:b/>
              </w:rPr>
            </w:pPr>
            <w:r w:rsidRPr="00F21A24">
              <w:rPr>
                <w:b/>
              </w:rPr>
              <w:t>Весна</w:t>
            </w:r>
          </w:p>
        </w:tc>
        <w:tc>
          <w:tcPr>
            <w:tcW w:w="6202" w:type="dxa"/>
          </w:tcPr>
          <w:p w:rsidR="00215D57" w:rsidRPr="00F21A24" w:rsidRDefault="00215D57" w:rsidP="008B17AF">
            <w:pPr>
              <w:pStyle w:val="Default"/>
            </w:pPr>
            <w:r w:rsidRPr="00F21A24">
              <w:t>Закреплять умения активно пользоваться мимическими мышцами в зависимости от эмоционального состояния, и через внешнюю технику создавать внутренний эмоционально – положительный настрой</w:t>
            </w:r>
          </w:p>
        </w:tc>
      </w:tr>
      <w:tr w:rsidR="00215D57" w:rsidRPr="00F21A24" w:rsidTr="00FD634F">
        <w:trPr>
          <w:trHeight w:val="1005"/>
        </w:trPr>
        <w:tc>
          <w:tcPr>
            <w:tcW w:w="1419" w:type="dxa"/>
          </w:tcPr>
          <w:p w:rsidR="00215D57" w:rsidRPr="00F21A24" w:rsidRDefault="00215D57" w:rsidP="00502093">
            <w:pPr>
              <w:pStyle w:val="Default"/>
            </w:pPr>
            <w:r w:rsidRPr="00F21A24">
              <w:t xml:space="preserve">4 занятие </w:t>
            </w:r>
          </w:p>
        </w:tc>
        <w:tc>
          <w:tcPr>
            <w:tcW w:w="2835" w:type="dxa"/>
          </w:tcPr>
          <w:p w:rsidR="00215D57" w:rsidRPr="00F21A24" w:rsidRDefault="00215D57" w:rsidP="00502093">
            <w:pPr>
              <w:pStyle w:val="Default"/>
              <w:rPr>
                <w:b/>
              </w:rPr>
            </w:pPr>
            <w:r w:rsidRPr="00F21A24">
              <w:rPr>
                <w:b/>
              </w:rPr>
              <w:t>Играем  сказку</w:t>
            </w:r>
          </w:p>
        </w:tc>
        <w:tc>
          <w:tcPr>
            <w:tcW w:w="6202" w:type="dxa"/>
          </w:tcPr>
          <w:p w:rsidR="00215D57" w:rsidRPr="00F21A24" w:rsidRDefault="00215D57" w:rsidP="004D6F68">
            <w:pPr>
              <w:pStyle w:val="Default"/>
            </w:pPr>
            <w:r w:rsidRPr="00F21A24">
              <w:t>Продолжать развивать артистические  способности; показ сказки для воспитанников младших групп</w:t>
            </w:r>
          </w:p>
        </w:tc>
      </w:tr>
      <w:tr w:rsidR="00215D57" w:rsidRPr="00F21A24" w:rsidTr="00FD634F">
        <w:trPr>
          <w:trHeight w:val="673"/>
        </w:trPr>
        <w:tc>
          <w:tcPr>
            <w:tcW w:w="1419" w:type="dxa"/>
          </w:tcPr>
          <w:p w:rsidR="00215D57" w:rsidRPr="00F21A24" w:rsidRDefault="00215D57" w:rsidP="00502093">
            <w:pPr>
              <w:pStyle w:val="Default"/>
              <w:rPr>
                <w:b/>
              </w:rPr>
            </w:pPr>
            <w:r w:rsidRPr="00F21A24">
              <w:rPr>
                <w:b/>
              </w:rPr>
              <w:t xml:space="preserve">Май </w:t>
            </w:r>
          </w:p>
          <w:p w:rsidR="00215D57" w:rsidRPr="00F21A24" w:rsidRDefault="00215D57" w:rsidP="00FD022C">
            <w:pPr>
              <w:pStyle w:val="Default"/>
            </w:pPr>
            <w:r w:rsidRPr="00F21A24">
              <w:t>1 занятие</w:t>
            </w:r>
          </w:p>
        </w:tc>
        <w:tc>
          <w:tcPr>
            <w:tcW w:w="2835" w:type="dxa"/>
          </w:tcPr>
          <w:p w:rsidR="00215D57" w:rsidRPr="00F21A24" w:rsidRDefault="00215D57" w:rsidP="00502093">
            <w:pPr>
              <w:pStyle w:val="Default"/>
              <w:rPr>
                <w:b/>
              </w:rPr>
            </w:pPr>
            <w:r w:rsidRPr="00F21A24">
              <w:rPr>
                <w:b/>
              </w:rPr>
              <w:t>Театр кукол-марионеток</w:t>
            </w:r>
          </w:p>
        </w:tc>
        <w:tc>
          <w:tcPr>
            <w:tcW w:w="6202" w:type="dxa"/>
          </w:tcPr>
          <w:p w:rsidR="00215D57" w:rsidRPr="00F21A24" w:rsidRDefault="00215D57" w:rsidP="00502093">
            <w:pPr>
              <w:pStyle w:val="Default"/>
            </w:pPr>
            <w:r w:rsidRPr="00F21A24">
              <w:t>Продолжать знакомить детей с театральной терминологией, театром марионеток</w:t>
            </w:r>
          </w:p>
        </w:tc>
      </w:tr>
      <w:tr w:rsidR="00215D57" w:rsidRPr="00F21A24" w:rsidTr="00FD634F">
        <w:trPr>
          <w:trHeight w:val="660"/>
        </w:trPr>
        <w:tc>
          <w:tcPr>
            <w:tcW w:w="1419" w:type="dxa"/>
          </w:tcPr>
          <w:p w:rsidR="00215D57" w:rsidRPr="00F21A24" w:rsidRDefault="00215D57" w:rsidP="00502093">
            <w:pPr>
              <w:pStyle w:val="Default"/>
            </w:pPr>
            <w:r w:rsidRPr="00F21A24">
              <w:t xml:space="preserve">2 занятие </w:t>
            </w:r>
          </w:p>
          <w:p w:rsidR="00215D57" w:rsidRPr="00F21A24" w:rsidRDefault="00215D57" w:rsidP="00502093">
            <w:pPr>
              <w:pStyle w:val="Default"/>
              <w:rPr>
                <w:b/>
              </w:rPr>
            </w:pPr>
          </w:p>
        </w:tc>
        <w:tc>
          <w:tcPr>
            <w:tcW w:w="2835" w:type="dxa"/>
          </w:tcPr>
          <w:p w:rsidR="00215D57" w:rsidRPr="00F21A24" w:rsidRDefault="00215D57" w:rsidP="00FD022C">
            <w:pPr>
              <w:pStyle w:val="Default"/>
              <w:rPr>
                <w:b/>
              </w:rPr>
            </w:pPr>
            <w:r w:rsidRPr="00F21A24">
              <w:rPr>
                <w:b/>
              </w:rPr>
              <w:t xml:space="preserve">Путешествие по сказкам Корнея </w:t>
            </w:r>
            <w:r w:rsidRPr="00F21A24">
              <w:rPr>
                <w:b/>
              </w:rPr>
              <w:lastRenderedPageBreak/>
              <w:t>Чуковского</w:t>
            </w:r>
          </w:p>
        </w:tc>
        <w:tc>
          <w:tcPr>
            <w:tcW w:w="6202" w:type="dxa"/>
          </w:tcPr>
          <w:p w:rsidR="00215D57" w:rsidRPr="00F21A24" w:rsidRDefault="00215D57" w:rsidP="00502093">
            <w:pPr>
              <w:pStyle w:val="Default"/>
            </w:pPr>
            <w:r w:rsidRPr="00F21A24">
              <w:lastRenderedPageBreak/>
              <w:t>Продолжать учить детей отвечать на вопросы по содержанию произведений</w:t>
            </w:r>
          </w:p>
        </w:tc>
      </w:tr>
      <w:tr w:rsidR="00215D57" w:rsidRPr="00F21A24" w:rsidTr="00FD634F">
        <w:trPr>
          <w:trHeight w:val="960"/>
        </w:trPr>
        <w:tc>
          <w:tcPr>
            <w:tcW w:w="1419" w:type="dxa"/>
          </w:tcPr>
          <w:p w:rsidR="00215D57" w:rsidRPr="00F21A24" w:rsidRDefault="00215D57" w:rsidP="00502093">
            <w:pPr>
              <w:pStyle w:val="Default"/>
            </w:pPr>
            <w:r w:rsidRPr="00F21A24">
              <w:lastRenderedPageBreak/>
              <w:t xml:space="preserve">3 занятие </w:t>
            </w:r>
          </w:p>
          <w:p w:rsidR="00215D57" w:rsidRPr="00F21A24" w:rsidRDefault="00215D57" w:rsidP="00502093">
            <w:pPr>
              <w:pStyle w:val="Default"/>
            </w:pPr>
          </w:p>
          <w:p w:rsidR="00215D57" w:rsidRPr="00F21A24" w:rsidRDefault="00215D57" w:rsidP="00502093">
            <w:pPr>
              <w:pStyle w:val="Default"/>
            </w:pPr>
          </w:p>
        </w:tc>
        <w:tc>
          <w:tcPr>
            <w:tcW w:w="2835" w:type="dxa"/>
          </w:tcPr>
          <w:p w:rsidR="00215D57" w:rsidRPr="00F21A24" w:rsidRDefault="00215D57" w:rsidP="00502093">
            <w:pPr>
              <w:pStyle w:val="Default"/>
              <w:rPr>
                <w:b/>
              </w:rPr>
            </w:pPr>
            <w:r w:rsidRPr="00F21A24">
              <w:rPr>
                <w:b/>
              </w:rPr>
              <w:t xml:space="preserve"> «Мы любим сказки». Итоговая викторина с участием родителей</w:t>
            </w:r>
          </w:p>
        </w:tc>
        <w:tc>
          <w:tcPr>
            <w:tcW w:w="6202" w:type="dxa"/>
          </w:tcPr>
          <w:p w:rsidR="00215D57" w:rsidRPr="00F21A24" w:rsidRDefault="00215D57" w:rsidP="00502093">
            <w:pPr>
              <w:pStyle w:val="Default"/>
            </w:pPr>
            <w:r w:rsidRPr="00F21A24">
              <w:t>Обобщить, закрепить и расширить знания детей о хорошо знакомых сказках</w:t>
            </w:r>
          </w:p>
          <w:p w:rsidR="00215D57" w:rsidRPr="00F21A24" w:rsidRDefault="00215D57" w:rsidP="00502093">
            <w:pPr>
              <w:pStyle w:val="Default"/>
            </w:pPr>
          </w:p>
        </w:tc>
      </w:tr>
      <w:tr w:rsidR="00215D57" w:rsidRPr="00F21A24" w:rsidTr="00FD634F">
        <w:trPr>
          <w:trHeight w:val="645"/>
        </w:trPr>
        <w:tc>
          <w:tcPr>
            <w:tcW w:w="1419" w:type="dxa"/>
          </w:tcPr>
          <w:p w:rsidR="00215D57" w:rsidRPr="00F21A24" w:rsidRDefault="00215D57" w:rsidP="00502093">
            <w:pPr>
              <w:pStyle w:val="Default"/>
            </w:pPr>
            <w:r w:rsidRPr="00F21A24">
              <w:t xml:space="preserve">4 занятие </w:t>
            </w:r>
          </w:p>
          <w:p w:rsidR="00215D57" w:rsidRPr="00F21A24" w:rsidRDefault="00215D57" w:rsidP="00502093">
            <w:pPr>
              <w:pStyle w:val="Default"/>
            </w:pPr>
          </w:p>
        </w:tc>
        <w:tc>
          <w:tcPr>
            <w:tcW w:w="2835" w:type="dxa"/>
          </w:tcPr>
          <w:p w:rsidR="00215D57" w:rsidRPr="00F21A24" w:rsidRDefault="00215D57" w:rsidP="00502093">
            <w:pPr>
              <w:pStyle w:val="Default"/>
              <w:rPr>
                <w:b/>
              </w:rPr>
            </w:pPr>
            <w:r w:rsidRPr="00F21A24">
              <w:rPr>
                <w:b/>
              </w:rPr>
              <w:t xml:space="preserve">Итоговое занятие «В мире театра» </w:t>
            </w:r>
          </w:p>
        </w:tc>
        <w:tc>
          <w:tcPr>
            <w:tcW w:w="6202" w:type="dxa"/>
          </w:tcPr>
          <w:p w:rsidR="00215D57" w:rsidRPr="00F21A24" w:rsidRDefault="00215D57" w:rsidP="00FD634F">
            <w:pPr>
              <w:pStyle w:val="Default"/>
            </w:pPr>
            <w:r w:rsidRPr="00F21A24">
              <w:t>Вызвать у детей радостное настроение, создание дружеской атмосферы</w:t>
            </w:r>
          </w:p>
        </w:tc>
      </w:tr>
    </w:tbl>
    <w:p w:rsidR="00502093" w:rsidRPr="00F21A24" w:rsidRDefault="00502093" w:rsidP="0050209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13B3" w:rsidRPr="00F21A24" w:rsidRDefault="002813B3" w:rsidP="00AD5E6B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2813B3" w:rsidRPr="00F21A24" w:rsidRDefault="002813B3" w:rsidP="00AD5E6B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2813B3" w:rsidRPr="00F21A24" w:rsidRDefault="002813B3" w:rsidP="00AD5E6B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2813B3" w:rsidRPr="00F21A24" w:rsidRDefault="002813B3" w:rsidP="00AD5E6B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2813B3" w:rsidRPr="00F21A24" w:rsidRDefault="002813B3" w:rsidP="00AD5E6B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2813B3" w:rsidRPr="00F21A24" w:rsidRDefault="002813B3" w:rsidP="00AD5E6B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2813B3" w:rsidRPr="00F21A24" w:rsidRDefault="002813B3" w:rsidP="00AD5E6B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2813B3" w:rsidRPr="00F21A24" w:rsidRDefault="002813B3" w:rsidP="00AD5E6B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AD5E6B" w:rsidRPr="00F21A24" w:rsidRDefault="00AD5E6B" w:rsidP="00AD5E6B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F21A2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Перспективно – тем</w:t>
      </w:r>
      <w:r w:rsidR="002813B3" w:rsidRPr="00F21A2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атический план проведения </w:t>
      </w:r>
      <w:r w:rsidR="002A3B6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занятий </w:t>
      </w:r>
      <w:r w:rsidR="002813B3" w:rsidRPr="00F21A2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="00EE7055" w:rsidRPr="00F21A24">
        <w:rPr>
          <w:rFonts w:ascii="Times New Roman" w:eastAsia="Calibri" w:hAnsi="Times New Roman" w:cs="Times New Roman"/>
          <w:b/>
          <w:color w:val="000000"/>
          <w:sz w:val="24"/>
          <w:szCs w:val="24"/>
          <w:lang w:val="tt-RU"/>
        </w:rPr>
        <w:t xml:space="preserve">по </w:t>
      </w:r>
      <w:r w:rsidR="00797D69" w:rsidRPr="00F21A2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театрализованной деятельности для</w:t>
      </w:r>
      <w:r w:rsidRPr="00F21A2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детей</w:t>
      </w:r>
      <w:r w:rsidR="002A3B6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bookmarkStart w:id="0" w:name="_GoBack"/>
      <w:bookmarkEnd w:id="0"/>
      <w:r w:rsidR="00797D69" w:rsidRPr="00F21A2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подготовительной к школе групп</w:t>
      </w:r>
    </w:p>
    <w:p w:rsidR="002813B3" w:rsidRPr="00F21A24" w:rsidRDefault="002813B3" w:rsidP="00AD5E6B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tbl>
      <w:tblPr>
        <w:tblW w:w="10491" w:type="dxa"/>
        <w:tblInd w:w="-318" w:type="dxa"/>
        <w:tblBorders>
          <w:top w:val="single" w:sz="12" w:space="0" w:color="7030A0"/>
          <w:left w:val="single" w:sz="12" w:space="0" w:color="7030A0"/>
          <w:bottom w:val="single" w:sz="12" w:space="0" w:color="7030A0"/>
          <w:right w:val="single" w:sz="12" w:space="0" w:color="7030A0"/>
          <w:insideH w:val="single" w:sz="12" w:space="0" w:color="7030A0"/>
          <w:insideV w:val="single" w:sz="12" w:space="0" w:color="7030A0"/>
        </w:tblBorders>
        <w:tblLook w:val="00A0" w:firstRow="1" w:lastRow="0" w:firstColumn="1" w:lastColumn="0" w:noHBand="0" w:noVBand="0"/>
      </w:tblPr>
      <w:tblGrid>
        <w:gridCol w:w="1437"/>
        <w:gridCol w:w="2412"/>
        <w:gridCol w:w="2068"/>
        <w:gridCol w:w="2166"/>
        <w:gridCol w:w="2408"/>
      </w:tblGrid>
      <w:tr w:rsidR="00797D69" w:rsidRPr="00F21A24" w:rsidTr="002813B3">
        <w:tc>
          <w:tcPr>
            <w:tcW w:w="1437" w:type="dxa"/>
          </w:tcPr>
          <w:p w:rsidR="00AD5E6B" w:rsidRPr="00F21A24" w:rsidRDefault="002813B3" w:rsidP="00AD5E6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М</w:t>
            </w:r>
            <w:r w:rsidR="00AD5E6B" w:rsidRPr="00F21A2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есяц</w:t>
            </w:r>
          </w:p>
        </w:tc>
        <w:tc>
          <w:tcPr>
            <w:tcW w:w="2412" w:type="dxa"/>
          </w:tcPr>
          <w:p w:rsidR="00AD5E6B" w:rsidRPr="00F21A24" w:rsidRDefault="00AD5E6B" w:rsidP="00AD5E6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  1 неделя</w:t>
            </w:r>
          </w:p>
        </w:tc>
        <w:tc>
          <w:tcPr>
            <w:tcW w:w="2068" w:type="dxa"/>
          </w:tcPr>
          <w:p w:rsidR="00AD5E6B" w:rsidRPr="00F21A24" w:rsidRDefault="00AD5E6B" w:rsidP="00AD5E6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  2 неделя</w:t>
            </w:r>
          </w:p>
        </w:tc>
        <w:tc>
          <w:tcPr>
            <w:tcW w:w="2166" w:type="dxa"/>
          </w:tcPr>
          <w:p w:rsidR="00AD5E6B" w:rsidRPr="00F21A24" w:rsidRDefault="00AD5E6B" w:rsidP="00AD5E6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   3 неделя</w:t>
            </w:r>
          </w:p>
        </w:tc>
        <w:tc>
          <w:tcPr>
            <w:tcW w:w="2408" w:type="dxa"/>
          </w:tcPr>
          <w:p w:rsidR="00AD5E6B" w:rsidRPr="00F21A24" w:rsidRDefault="00AD5E6B" w:rsidP="00AD5E6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    4 неделя</w:t>
            </w:r>
          </w:p>
        </w:tc>
      </w:tr>
      <w:tr w:rsidR="00797D69" w:rsidRPr="00F21A24" w:rsidTr="00232B5E">
        <w:trPr>
          <w:trHeight w:val="767"/>
        </w:trPr>
        <w:tc>
          <w:tcPr>
            <w:tcW w:w="1437" w:type="dxa"/>
            <w:tcBorders>
              <w:bottom w:val="single" w:sz="4" w:space="0" w:color="auto"/>
            </w:tcBorders>
          </w:tcPr>
          <w:p w:rsidR="00AD5E6B" w:rsidRPr="00F21A24" w:rsidRDefault="002813B3" w:rsidP="00AD5E6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</w:t>
            </w:r>
            <w:r w:rsidR="00AD5E6B" w:rsidRPr="00F21A2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ентябрь</w:t>
            </w:r>
          </w:p>
          <w:p w:rsidR="00AD5E6B" w:rsidRPr="00F21A24" w:rsidRDefault="00AD5E6B" w:rsidP="00AD5E6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AD5E6B" w:rsidRPr="00F21A24" w:rsidRDefault="00AD5E6B" w:rsidP="00AD5E6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E11BB1" w:rsidRPr="00F21A24" w:rsidRDefault="00AD5E6B" w:rsidP="002F5B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sz w:val="24"/>
                <w:szCs w:val="24"/>
              </w:rPr>
              <w:t>Здравствуй, театр!</w:t>
            </w:r>
          </w:p>
        </w:tc>
        <w:tc>
          <w:tcPr>
            <w:tcW w:w="2068" w:type="dxa"/>
            <w:tcBorders>
              <w:bottom w:val="single" w:sz="4" w:space="0" w:color="auto"/>
            </w:tcBorders>
          </w:tcPr>
          <w:p w:rsidR="004D1B13" w:rsidRPr="00F21A24" w:rsidRDefault="00AD5E6B" w:rsidP="002F5B4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sz w:val="24"/>
                <w:szCs w:val="24"/>
              </w:rPr>
              <w:t>Кто работает в театре. «</w:t>
            </w:r>
            <w:proofErr w:type="spellStart"/>
            <w:r w:rsidRPr="00F21A24">
              <w:rPr>
                <w:rFonts w:ascii="Times New Roman" w:eastAsia="Calibri" w:hAnsi="Times New Roman" w:cs="Times New Roman"/>
                <w:sz w:val="24"/>
                <w:szCs w:val="24"/>
              </w:rPr>
              <w:t>Закулисье</w:t>
            </w:r>
            <w:proofErr w:type="spellEnd"/>
            <w:r w:rsidRPr="00F21A2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66" w:type="dxa"/>
            <w:tcBorders>
              <w:bottom w:val="single" w:sz="4" w:space="0" w:color="auto"/>
            </w:tcBorders>
          </w:tcPr>
          <w:p w:rsidR="00AD5E6B" w:rsidRPr="00F21A24" w:rsidRDefault="00AD5E6B" w:rsidP="002F5B4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Как вести себя театре</w:t>
            </w:r>
          </w:p>
          <w:p w:rsidR="004D1B13" w:rsidRPr="00F21A24" w:rsidRDefault="004D1B13" w:rsidP="002F5B4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8" w:type="dxa"/>
            <w:tcBorders>
              <w:bottom w:val="single" w:sz="4" w:space="0" w:color="auto"/>
            </w:tcBorders>
          </w:tcPr>
          <w:p w:rsidR="00AD5E6B" w:rsidRPr="00F21A24" w:rsidRDefault="00AD5E6B" w:rsidP="002F5B4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Театр варежек, здравствуй!</w:t>
            </w:r>
          </w:p>
          <w:p w:rsidR="004D1B13" w:rsidRPr="00F21A24" w:rsidRDefault="004D1B13" w:rsidP="002F5B4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2B5E" w:rsidRPr="00F21A24" w:rsidTr="00232B5E">
        <w:trPr>
          <w:trHeight w:val="503"/>
        </w:trPr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</w:tcPr>
          <w:p w:rsidR="00232B5E" w:rsidRPr="00F21A24" w:rsidRDefault="00232B5E" w:rsidP="00AD5E6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Октябрь</w:t>
            </w:r>
          </w:p>
          <w:p w:rsidR="00232B5E" w:rsidRPr="00F21A24" w:rsidRDefault="00232B5E" w:rsidP="00AD5E6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bottom w:val="single" w:sz="4" w:space="0" w:color="auto"/>
            </w:tcBorders>
          </w:tcPr>
          <w:p w:rsidR="00232B5E" w:rsidRPr="00F21A24" w:rsidRDefault="00232B5E" w:rsidP="00232B5E">
            <w:pP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Мимика</w:t>
            </w: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:rsidR="00232B5E" w:rsidRPr="00F21A24" w:rsidRDefault="00232B5E" w:rsidP="002F5B4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Страна «</w:t>
            </w:r>
            <w:proofErr w:type="spellStart"/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Театралия</w:t>
            </w:r>
            <w:proofErr w:type="spellEnd"/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66" w:type="dxa"/>
            <w:tcBorders>
              <w:top w:val="single" w:sz="4" w:space="0" w:color="auto"/>
              <w:bottom w:val="single" w:sz="4" w:space="0" w:color="auto"/>
            </w:tcBorders>
          </w:tcPr>
          <w:p w:rsidR="00232B5E" w:rsidRPr="00F21A24" w:rsidRDefault="00232B5E" w:rsidP="00232B5E">
            <w:p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Сила голоса</w:t>
            </w:r>
          </w:p>
        </w:tc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</w:tcPr>
          <w:p w:rsidR="00232B5E" w:rsidRPr="00F21A24" w:rsidRDefault="00232B5E" w:rsidP="00232B5E">
            <w:pP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Импровизация</w:t>
            </w:r>
          </w:p>
        </w:tc>
      </w:tr>
      <w:tr w:rsidR="00232B5E" w:rsidRPr="00F21A24" w:rsidTr="00232B5E">
        <w:trPr>
          <w:trHeight w:val="1561"/>
        </w:trPr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</w:tcPr>
          <w:p w:rsidR="00232B5E" w:rsidRPr="00F21A24" w:rsidRDefault="00232B5E" w:rsidP="00AD5E6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Ноябрь</w:t>
            </w:r>
          </w:p>
          <w:p w:rsidR="00232B5E" w:rsidRPr="00F21A24" w:rsidRDefault="00232B5E" w:rsidP="00AD5E6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232B5E" w:rsidRPr="00F21A24" w:rsidRDefault="00232B5E" w:rsidP="00AD5E6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232B5E" w:rsidRPr="00F21A24" w:rsidRDefault="00232B5E" w:rsidP="00AD5E6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232B5E" w:rsidRPr="00F21A24" w:rsidRDefault="00232B5E" w:rsidP="00AD5E6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bottom w:val="single" w:sz="4" w:space="0" w:color="auto"/>
            </w:tcBorders>
          </w:tcPr>
          <w:p w:rsidR="00232B5E" w:rsidRPr="00F21A24" w:rsidRDefault="00232B5E" w:rsidP="002F5B44">
            <w:pP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«Игрушка для театрального уголка своими руками». Конкурс Демонстрация театра на фланели</w:t>
            </w: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:rsidR="00232B5E" w:rsidRPr="00F21A24" w:rsidRDefault="00232B5E" w:rsidP="002F5B4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Театр на пальце</w:t>
            </w:r>
          </w:p>
          <w:p w:rsidR="00232B5E" w:rsidRPr="00F21A24" w:rsidRDefault="00232B5E" w:rsidP="002F5B4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32B5E" w:rsidRPr="00F21A24" w:rsidRDefault="00232B5E" w:rsidP="002F5B4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32B5E" w:rsidRPr="00F21A24" w:rsidRDefault="00232B5E" w:rsidP="002F5B4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32B5E" w:rsidRPr="00F21A24" w:rsidRDefault="00232B5E" w:rsidP="002F5B4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6" w:type="dxa"/>
            <w:tcBorders>
              <w:top w:val="single" w:sz="4" w:space="0" w:color="auto"/>
              <w:bottom w:val="single" w:sz="4" w:space="0" w:color="auto"/>
            </w:tcBorders>
          </w:tcPr>
          <w:p w:rsidR="00232B5E" w:rsidRPr="00F21A24" w:rsidRDefault="00232B5E" w:rsidP="002F5B44">
            <w:pPr>
              <w:spacing w:after="20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Театр теней</w:t>
            </w:r>
          </w:p>
          <w:p w:rsidR="00232B5E" w:rsidRPr="00F21A24" w:rsidRDefault="00232B5E" w:rsidP="002F5B44">
            <w:pPr>
              <w:spacing w:after="20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32B5E" w:rsidRPr="00F21A24" w:rsidRDefault="00232B5E" w:rsidP="002F5B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</w:tcPr>
          <w:p w:rsidR="00232B5E" w:rsidRPr="00F21A24" w:rsidRDefault="00232B5E" w:rsidP="002F5B44">
            <w:pPr>
              <w:spacing w:after="20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Театр на руке</w:t>
            </w:r>
          </w:p>
          <w:p w:rsidR="00232B5E" w:rsidRPr="00F21A24" w:rsidRDefault="00232B5E" w:rsidP="002F5B4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32B5E" w:rsidRPr="00F21A24" w:rsidRDefault="00232B5E" w:rsidP="002F5B4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32B5E" w:rsidRPr="00F21A24" w:rsidRDefault="00232B5E" w:rsidP="002F5B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B5E" w:rsidRPr="00F21A24" w:rsidTr="00232B5E">
        <w:trPr>
          <w:trHeight w:val="1690"/>
        </w:trPr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</w:tcPr>
          <w:p w:rsidR="00232B5E" w:rsidRPr="00F21A24" w:rsidRDefault="00232B5E" w:rsidP="00AD5E6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Декабрь</w:t>
            </w:r>
          </w:p>
          <w:p w:rsidR="00232B5E" w:rsidRPr="00F21A24" w:rsidRDefault="00232B5E" w:rsidP="00AD5E6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232B5E" w:rsidRPr="00F21A24" w:rsidRDefault="00232B5E" w:rsidP="00AD5E6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232B5E" w:rsidRPr="00F21A24" w:rsidRDefault="00232B5E" w:rsidP="00AD5E6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232B5E" w:rsidRPr="00F21A24" w:rsidRDefault="00232B5E" w:rsidP="00AD5E6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bottom w:val="single" w:sz="4" w:space="0" w:color="auto"/>
            </w:tcBorders>
          </w:tcPr>
          <w:p w:rsidR="00232B5E" w:rsidRPr="00F21A24" w:rsidRDefault="00232B5E" w:rsidP="002F5B4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Мимика и жесты</w:t>
            </w:r>
          </w:p>
          <w:p w:rsidR="00232B5E" w:rsidRPr="00F21A24" w:rsidRDefault="00232B5E" w:rsidP="002F5B44">
            <w:pPr>
              <w:spacing w:after="20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32B5E" w:rsidRPr="00F21A24" w:rsidRDefault="00232B5E" w:rsidP="002F5B44">
            <w:pPr>
              <w:spacing w:after="20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32B5E" w:rsidRPr="00F21A24" w:rsidRDefault="00232B5E" w:rsidP="002F5B44">
            <w:pPr>
              <w:spacing w:after="20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:rsidR="00232B5E" w:rsidRPr="00F21A24" w:rsidRDefault="00232B5E" w:rsidP="002F5B4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Конусный настольный театр</w:t>
            </w:r>
          </w:p>
          <w:p w:rsidR="00232B5E" w:rsidRPr="00F21A24" w:rsidRDefault="00232B5E" w:rsidP="002F5B4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32B5E" w:rsidRPr="00F21A24" w:rsidRDefault="00232B5E" w:rsidP="002F5B4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6" w:type="dxa"/>
            <w:tcBorders>
              <w:top w:val="single" w:sz="4" w:space="0" w:color="auto"/>
              <w:bottom w:val="single" w:sz="4" w:space="0" w:color="auto"/>
            </w:tcBorders>
          </w:tcPr>
          <w:p w:rsidR="00232B5E" w:rsidRPr="00F21A24" w:rsidRDefault="00232B5E" w:rsidP="002F5B4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Рисуем театр (конкурс рисунков «В театре»). Знакомство с куклами бибабо</w:t>
            </w:r>
          </w:p>
        </w:tc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</w:tcPr>
          <w:p w:rsidR="00232B5E" w:rsidRPr="00F21A24" w:rsidRDefault="00232B5E" w:rsidP="002F5B44">
            <w:pPr>
              <w:spacing w:after="20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Зимнее царство</w:t>
            </w:r>
          </w:p>
          <w:p w:rsidR="00232B5E" w:rsidRPr="00F21A24" w:rsidRDefault="00232B5E" w:rsidP="002F5B4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32B5E" w:rsidRPr="00F21A24" w:rsidRDefault="00232B5E" w:rsidP="002F5B4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32B5E" w:rsidRPr="00F21A24" w:rsidRDefault="00232B5E" w:rsidP="002F5B4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32B5E" w:rsidRPr="00F21A24" w:rsidRDefault="00232B5E" w:rsidP="002F5B4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2B5E" w:rsidRPr="00F21A24" w:rsidTr="00232B5E">
        <w:trPr>
          <w:trHeight w:val="585"/>
        </w:trPr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</w:tcPr>
          <w:p w:rsidR="00232B5E" w:rsidRPr="00F21A24" w:rsidRDefault="00232B5E" w:rsidP="00AD5E6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Январь</w:t>
            </w:r>
          </w:p>
          <w:p w:rsidR="00232B5E" w:rsidRPr="00F21A24" w:rsidRDefault="00232B5E" w:rsidP="00AD5E6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232B5E" w:rsidRPr="00F21A24" w:rsidRDefault="00232B5E" w:rsidP="00AD5E6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bottom w:val="single" w:sz="4" w:space="0" w:color="auto"/>
            </w:tcBorders>
          </w:tcPr>
          <w:p w:rsidR="00232B5E" w:rsidRPr="00F21A24" w:rsidRDefault="00232B5E" w:rsidP="002F5B44">
            <w:pPr>
              <w:spacing w:after="20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Слух и чувство ритма</w:t>
            </w: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:rsidR="00232B5E" w:rsidRPr="00F21A24" w:rsidRDefault="00232B5E" w:rsidP="00232B5E">
            <w:pPr>
              <w:spacing w:after="20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Театральные игры</w:t>
            </w:r>
          </w:p>
        </w:tc>
        <w:tc>
          <w:tcPr>
            <w:tcW w:w="2166" w:type="dxa"/>
            <w:tcBorders>
              <w:top w:val="single" w:sz="4" w:space="0" w:color="auto"/>
              <w:bottom w:val="single" w:sz="4" w:space="0" w:color="auto"/>
            </w:tcBorders>
          </w:tcPr>
          <w:p w:rsidR="00232B5E" w:rsidRPr="00F21A24" w:rsidRDefault="00232B5E" w:rsidP="00232B5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Знакомство с куклами-</w:t>
            </w:r>
            <w:proofErr w:type="spellStart"/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говорунчиками</w:t>
            </w:r>
            <w:proofErr w:type="spellEnd"/>
          </w:p>
        </w:tc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</w:tcPr>
          <w:p w:rsidR="00232B5E" w:rsidRPr="00F21A24" w:rsidRDefault="00232B5E" w:rsidP="002F5B4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Знакомство со </w:t>
            </w:r>
            <w:proofErr w:type="spellStart"/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штоковым</w:t>
            </w:r>
            <w:proofErr w:type="spellEnd"/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театром</w:t>
            </w:r>
          </w:p>
        </w:tc>
      </w:tr>
      <w:tr w:rsidR="00232B5E" w:rsidRPr="00F21A24" w:rsidTr="00232B5E">
        <w:trPr>
          <w:trHeight w:val="1322"/>
        </w:trPr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</w:tcPr>
          <w:p w:rsidR="00232B5E" w:rsidRPr="00F21A24" w:rsidRDefault="00232B5E" w:rsidP="00AD5E6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Февраль</w:t>
            </w:r>
          </w:p>
          <w:p w:rsidR="00232B5E" w:rsidRPr="00F21A24" w:rsidRDefault="00232B5E" w:rsidP="00AD5E6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232B5E" w:rsidRPr="00F21A24" w:rsidRDefault="00232B5E" w:rsidP="00AD5E6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232B5E" w:rsidRPr="00F21A24" w:rsidRDefault="00232B5E" w:rsidP="00AD5E6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232B5E" w:rsidRPr="00F21A24" w:rsidRDefault="00232B5E" w:rsidP="00AD5E6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bottom w:val="single" w:sz="4" w:space="0" w:color="auto"/>
            </w:tcBorders>
          </w:tcPr>
          <w:p w:rsidR="00232B5E" w:rsidRPr="00F21A24" w:rsidRDefault="00232B5E" w:rsidP="002F5B44">
            <w:pPr>
              <w:spacing w:after="20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Путешествие в волшебный мир театра. Театр марионеток</w:t>
            </w: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:rsidR="00232B5E" w:rsidRPr="00F21A24" w:rsidRDefault="00232B5E" w:rsidP="002F5B4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Театр деревянных фигурок, резиновых игрушек</w:t>
            </w:r>
          </w:p>
        </w:tc>
        <w:tc>
          <w:tcPr>
            <w:tcW w:w="2166" w:type="dxa"/>
            <w:tcBorders>
              <w:top w:val="single" w:sz="4" w:space="0" w:color="auto"/>
              <w:bottom w:val="single" w:sz="4" w:space="0" w:color="auto"/>
            </w:tcBorders>
          </w:tcPr>
          <w:p w:rsidR="00232B5E" w:rsidRPr="00F21A24" w:rsidRDefault="00232B5E" w:rsidP="002F5B4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Магнитный театр. Театр кукол-оригами</w:t>
            </w:r>
          </w:p>
          <w:p w:rsidR="00232B5E" w:rsidRPr="00F21A24" w:rsidRDefault="00232B5E" w:rsidP="002F5B4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</w:tcPr>
          <w:p w:rsidR="00232B5E" w:rsidRPr="00F21A24" w:rsidRDefault="00232B5E" w:rsidP="002F5B4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32B5E" w:rsidRPr="00F21A24" w:rsidRDefault="00232B5E" w:rsidP="002F5B4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Фантастическое путешествие. Спортивно-театрализованный праздник</w:t>
            </w:r>
          </w:p>
        </w:tc>
      </w:tr>
      <w:tr w:rsidR="00232B5E" w:rsidRPr="00F21A24" w:rsidTr="00232B5E">
        <w:trPr>
          <w:trHeight w:val="938"/>
        </w:trPr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</w:tcPr>
          <w:p w:rsidR="00232B5E" w:rsidRPr="00F21A24" w:rsidRDefault="00232B5E" w:rsidP="00AD5E6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Март</w:t>
            </w:r>
          </w:p>
          <w:p w:rsidR="00232B5E" w:rsidRPr="00F21A24" w:rsidRDefault="00232B5E" w:rsidP="00AD5E6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232B5E" w:rsidRPr="00F21A24" w:rsidRDefault="00232B5E" w:rsidP="00AD5E6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bottom w:val="single" w:sz="4" w:space="0" w:color="auto"/>
            </w:tcBorders>
          </w:tcPr>
          <w:p w:rsidR="00232B5E" w:rsidRPr="00F21A24" w:rsidRDefault="00232B5E" w:rsidP="002F5B4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Театр масок </w:t>
            </w:r>
          </w:p>
          <w:p w:rsidR="00232B5E" w:rsidRPr="00F21A24" w:rsidRDefault="00232B5E" w:rsidP="002F5B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32B5E" w:rsidRPr="00F21A24" w:rsidRDefault="00232B5E" w:rsidP="002F5B4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:rsidR="00232B5E" w:rsidRPr="00F21A24" w:rsidRDefault="00232B5E" w:rsidP="002F5B4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Сказки А.С. Пушкина</w:t>
            </w:r>
          </w:p>
          <w:p w:rsidR="00232B5E" w:rsidRPr="00F21A24" w:rsidRDefault="00232B5E" w:rsidP="002F5B4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6" w:type="dxa"/>
            <w:tcBorders>
              <w:top w:val="single" w:sz="4" w:space="0" w:color="auto"/>
              <w:bottom w:val="single" w:sz="4" w:space="0" w:color="auto"/>
            </w:tcBorders>
          </w:tcPr>
          <w:p w:rsidR="00232B5E" w:rsidRPr="00F21A24" w:rsidRDefault="00232B5E" w:rsidP="002F5B4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Театральные фантазии. КВН</w:t>
            </w:r>
          </w:p>
          <w:p w:rsidR="00232B5E" w:rsidRPr="00F21A24" w:rsidRDefault="00232B5E" w:rsidP="002F5B4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</w:tcPr>
          <w:p w:rsidR="00232B5E" w:rsidRPr="00F21A24" w:rsidRDefault="00232B5E" w:rsidP="002F5B4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КВН по театрализованной деятельности для </w:t>
            </w: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родителей</w:t>
            </w:r>
          </w:p>
        </w:tc>
      </w:tr>
      <w:tr w:rsidR="00232B5E" w:rsidRPr="00F21A24" w:rsidTr="00232B5E">
        <w:trPr>
          <w:trHeight w:val="1353"/>
        </w:trPr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</w:tcPr>
          <w:p w:rsidR="00232B5E" w:rsidRPr="00F21A24" w:rsidRDefault="00232B5E" w:rsidP="00AD5E6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lastRenderedPageBreak/>
              <w:t>Апрель</w:t>
            </w:r>
          </w:p>
          <w:p w:rsidR="00232B5E" w:rsidRPr="00F21A24" w:rsidRDefault="00232B5E" w:rsidP="00AD5E6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232B5E" w:rsidRPr="00F21A24" w:rsidRDefault="00232B5E" w:rsidP="00AD5E6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232B5E" w:rsidRPr="00F21A24" w:rsidRDefault="00232B5E" w:rsidP="00AD5E6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232B5E" w:rsidRPr="00F21A24" w:rsidRDefault="00232B5E" w:rsidP="00AD5E6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bottom w:val="single" w:sz="4" w:space="0" w:color="auto"/>
            </w:tcBorders>
          </w:tcPr>
          <w:p w:rsidR="00232B5E" w:rsidRPr="00F21A24" w:rsidRDefault="00232B5E" w:rsidP="002F5B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Настоящие друзья </w:t>
            </w:r>
          </w:p>
          <w:p w:rsidR="00232B5E" w:rsidRPr="00F21A24" w:rsidRDefault="00232B5E" w:rsidP="002F5B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32B5E" w:rsidRPr="00F21A24" w:rsidRDefault="00232B5E" w:rsidP="002F5B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32B5E" w:rsidRPr="00F21A24" w:rsidRDefault="00232B5E" w:rsidP="002F5B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32B5E" w:rsidRPr="00F21A24" w:rsidRDefault="00232B5E" w:rsidP="002F5B4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:rsidR="00232B5E" w:rsidRPr="00F21A24" w:rsidRDefault="00232B5E" w:rsidP="002F5B4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Беседа о дружбе и друзьях по рассказам В.Осеевой</w:t>
            </w:r>
          </w:p>
        </w:tc>
        <w:tc>
          <w:tcPr>
            <w:tcW w:w="2166" w:type="dxa"/>
            <w:tcBorders>
              <w:top w:val="single" w:sz="4" w:space="0" w:color="auto"/>
              <w:bottom w:val="single" w:sz="4" w:space="0" w:color="auto"/>
            </w:tcBorders>
          </w:tcPr>
          <w:p w:rsidR="00232B5E" w:rsidRPr="00F21A24" w:rsidRDefault="00232B5E" w:rsidP="002F5B4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 игры — до спектакля</w:t>
            </w:r>
          </w:p>
          <w:p w:rsidR="00232B5E" w:rsidRPr="00F21A24" w:rsidRDefault="00232B5E" w:rsidP="002F5B4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32B5E" w:rsidRPr="00F21A24" w:rsidRDefault="00232B5E" w:rsidP="002F5B4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32B5E" w:rsidRPr="00F21A24" w:rsidRDefault="00232B5E" w:rsidP="002F5B4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</w:tcPr>
          <w:p w:rsidR="00232B5E" w:rsidRPr="00F21A24" w:rsidRDefault="0023003B" w:rsidP="002F5B4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Друзья</w:t>
            </w:r>
          </w:p>
          <w:p w:rsidR="00232B5E" w:rsidRPr="00F21A24" w:rsidRDefault="00232B5E" w:rsidP="002F5B4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2B5E" w:rsidRPr="00F21A24" w:rsidTr="00232B5E">
        <w:trPr>
          <w:trHeight w:val="1265"/>
        </w:trPr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</w:tcPr>
          <w:p w:rsidR="00232B5E" w:rsidRPr="00F21A24" w:rsidRDefault="00232B5E" w:rsidP="00AD5E6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412" w:type="dxa"/>
            <w:tcBorders>
              <w:top w:val="single" w:sz="4" w:space="0" w:color="auto"/>
              <w:bottom w:val="single" w:sz="4" w:space="0" w:color="auto"/>
            </w:tcBorders>
          </w:tcPr>
          <w:p w:rsidR="00232B5E" w:rsidRPr="00F21A24" w:rsidRDefault="00232B5E" w:rsidP="002F5B4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 мире театра». Театрализованная викторина совместно с родителями</w:t>
            </w: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:rsidR="00232B5E" w:rsidRPr="00F21A24" w:rsidRDefault="00232B5E" w:rsidP="002F5B4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Путешествие в страну сказок</w:t>
            </w:r>
          </w:p>
        </w:tc>
        <w:tc>
          <w:tcPr>
            <w:tcW w:w="2166" w:type="dxa"/>
            <w:tcBorders>
              <w:top w:val="single" w:sz="4" w:space="0" w:color="auto"/>
              <w:bottom w:val="single" w:sz="4" w:space="0" w:color="auto"/>
            </w:tcBorders>
          </w:tcPr>
          <w:p w:rsidR="00232B5E" w:rsidRPr="00F21A24" w:rsidRDefault="00232B5E" w:rsidP="002F5B4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Экскурсия в кукольный театр</w:t>
            </w:r>
          </w:p>
        </w:tc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</w:tcPr>
          <w:p w:rsidR="00232B5E" w:rsidRPr="00F21A24" w:rsidRDefault="00232B5E" w:rsidP="002F5B4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Театральный калейдоскоп</w:t>
            </w:r>
          </w:p>
          <w:p w:rsidR="00232B5E" w:rsidRPr="00F21A24" w:rsidRDefault="00232B5E" w:rsidP="002F5B4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D5E6B" w:rsidRPr="00F21A24" w:rsidRDefault="00AD5E6B" w:rsidP="00AD5E6B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1A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Учебно-тематический план </w:t>
      </w:r>
      <w:r w:rsidR="002A3B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занятий </w:t>
      </w:r>
      <w:r w:rsidR="00E11BB1" w:rsidRPr="00F21A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 театрализованной деятельности</w:t>
      </w:r>
    </w:p>
    <w:p w:rsidR="00E11BB1" w:rsidRPr="00F21A24" w:rsidRDefault="00AD5E6B" w:rsidP="00AD5E6B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gramStart"/>
      <w:r w:rsidRPr="00F21A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для детей подготовительной к школе групп</w:t>
      </w:r>
      <w:proofErr w:type="gramEnd"/>
    </w:p>
    <w:p w:rsidR="00AD5E6B" w:rsidRPr="00F21A24" w:rsidRDefault="00AD5E6B" w:rsidP="00AD5E6B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10"/>
        <w:tblW w:w="10632" w:type="dxa"/>
        <w:tblInd w:w="-318" w:type="dxa"/>
        <w:tblBorders>
          <w:top w:val="single" w:sz="12" w:space="0" w:color="7030A0"/>
          <w:left w:val="single" w:sz="12" w:space="0" w:color="7030A0"/>
          <w:bottom w:val="single" w:sz="12" w:space="0" w:color="7030A0"/>
          <w:right w:val="single" w:sz="12" w:space="0" w:color="7030A0"/>
          <w:insideH w:val="single" w:sz="12" w:space="0" w:color="7030A0"/>
          <w:insideV w:val="single" w:sz="12" w:space="0" w:color="7030A0"/>
        </w:tblBorders>
        <w:tblLook w:val="04A0" w:firstRow="1" w:lastRow="0" w:firstColumn="1" w:lastColumn="0" w:noHBand="0" w:noVBand="1"/>
      </w:tblPr>
      <w:tblGrid>
        <w:gridCol w:w="1437"/>
        <w:gridCol w:w="6502"/>
        <w:gridCol w:w="2693"/>
      </w:tblGrid>
      <w:tr w:rsidR="00AD5E6B" w:rsidRPr="00F21A24" w:rsidTr="00232B5E">
        <w:trPr>
          <w:trHeight w:val="266"/>
        </w:trPr>
        <w:tc>
          <w:tcPr>
            <w:tcW w:w="1437" w:type="dxa"/>
          </w:tcPr>
          <w:p w:rsidR="00AD5E6B" w:rsidRPr="00F21A24" w:rsidRDefault="00AD5E6B" w:rsidP="00AD5E6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 Месяц</w:t>
            </w:r>
          </w:p>
        </w:tc>
        <w:tc>
          <w:tcPr>
            <w:tcW w:w="6502" w:type="dxa"/>
          </w:tcPr>
          <w:p w:rsidR="00AD5E6B" w:rsidRPr="00F21A24" w:rsidRDefault="00AD5E6B" w:rsidP="00AD5E6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 НОД</w:t>
            </w:r>
          </w:p>
        </w:tc>
        <w:tc>
          <w:tcPr>
            <w:tcW w:w="2693" w:type="dxa"/>
          </w:tcPr>
          <w:p w:rsidR="00AD5E6B" w:rsidRPr="00F21A24" w:rsidRDefault="00AD5E6B" w:rsidP="00AD5E6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AD5E6B" w:rsidRPr="00F21A24" w:rsidTr="00232B5E">
        <w:trPr>
          <w:trHeight w:val="1280"/>
        </w:trPr>
        <w:tc>
          <w:tcPr>
            <w:tcW w:w="1437" w:type="dxa"/>
          </w:tcPr>
          <w:p w:rsidR="00AD5E6B" w:rsidRPr="00F21A24" w:rsidRDefault="00AD5E6B" w:rsidP="00AD5E6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6502" w:type="dxa"/>
          </w:tcPr>
          <w:p w:rsidR="00AD5E6B" w:rsidRPr="00F21A24" w:rsidRDefault="00AD5E6B" w:rsidP="00AD5E6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F21A24">
              <w:rPr>
                <w:rFonts w:ascii="Times New Roman" w:eastAsia="Calibri" w:hAnsi="Times New Roman"/>
                <w:sz w:val="24"/>
                <w:szCs w:val="24"/>
              </w:rPr>
              <w:t>Здравствуй,  театр!</w:t>
            </w:r>
          </w:p>
          <w:p w:rsidR="00AD5E6B" w:rsidRPr="00F21A24" w:rsidRDefault="00AD5E6B" w:rsidP="00AD5E6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21A24">
              <w:rPr>
                <w:rFonts w:ascii="Times New Roman" w:eastAsia="Calibri" w:hAnsi="Times New Roman"/>
                <w:sz w:val="24"/>
                <w:szCs w:val="24"/>
              </w:rPr>
              <w:t>Кто работает в театре. «</w:t>
            </w:r>
            <w:proofErr w:type="spellStart"/>
            <w:r w:rsidRPr="00F21A24">
              <w:rPr>
                <w:rFonts w:ascii="Times New Roman" w:eastAsia="Calibri" w:hAnsi="Times New Roman"/>
                <w:sz w:val="24"/>
                <w:szCs w:val="24"/>
              </w:rPr>
              <w:t>Закулисье</w:t>
            </w:r>
            <w:proofErr w:type="spellEnd"/>
            <w:r w:rsidRPr="00F21A24"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  <w:p w:rsidR="00AD5E6B" w:rsidRPr="00F21A24" w:rsidRDefault="00AD5E6B" w:rsidP="00AD5E6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21A24">
              <w:rPr>
                <w:rFonts w:ascii="Times New Roman" w:eastAsia="Calibri" w:hAnsi="Times New Roman"/>
                <w:sz w:val="24"/>
                <w:szCs w:val="24"/>
              </w:rPr>
              <w:t>Как вести себя театре</w:t>
            </w:r>
          </w:p>
          <w:p w:rsidR="00AD5E6B" w:rsidRPr="00F21A24" w:rsidRDefault="00AD5E6B" w:rsidP="00AD5E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Театр варежек, здравствуй!</w:t>
            </w:r>
          </w:p>
        </w:tc>
        <w:tc>
          <w:tcPr>
            <w:tcW w:w="2693" w:type="dxa"/>
          </w:tcPr>
          <w:p w:rsidR="00AD5E6B" w:rsidRPr="00F21A24" w:rsidRDefault="00AD5E6B" w:rsidP="00AD5E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30 мин.</w:t>
            </w:r>
          </w:p>
          <w:p w:rsidR="00AD5E6B" w:rsidRPr="00F21A24" w:rsidRDefault="00AD5E6B" w:rsidP="00AD5E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30 мин.</w:t>
            </w:r>
          </w:p>
          <w:p w:rsidR="00AD5E6B" w:rsidRPr="00F21A24" w:rsidRDefault="00AD5E6B" w:rsidP="00AD5E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30 мин.</w:t>
            </w:r>
          </w:p>
          <w:p w:rsidR="00AD5E6B" w:rsidRPr="00F21A24" w:rsidRDefault="00AD5E6B" w:rsidP="00AD5E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30 мин.</w:t>
            </w:r>
          </w:p>
        </w:tc>
      </w:tr>
      <w:tr w:rsidR="00AD5E6B" w:rsidRPr="00F21A24" w:rsidTr="00232B5E">
        <w:tc>
          <w:tcPr>
            <w:tcW w:w="1437" w:type="dxa"/>
          </w:tcPr>
          <w:p w:rsidR="00AD5E6B" w:rsidRPr="00F21A24" w:rsidRDefault="00AD5E6B" w:rsidP="00AD5E6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6502" w:type="dxa"/>
          </w:tcPr>
          <w:p w:rsidR="00797D69" w:rsidRPr="00F21A24" w:rsidRDefault="00797D69" w:rsidP="00797D6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Мимика</w:t>
            </w:r>
          </w:p>
          <w:p w:rsidR="00797D69" w:rsidRPr="00F21A24" w:rsidRDefault="00797D69" w:rsidP="00797D6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Страна «</w:t>
            </w:r>
            <w:proofErr w:type="spellStart"/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Театралия</w:t>
            </w:r>
            <w:proofErr w:type="spellEnd"/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797D69" w:rsidRPr="00F21A24" w:rsidRDefault="00797D69" w:rsidP="00797D6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Сила голоса</w:t>
            </w:r>
          </w:p>
          <w:p w:rsidR="00AD5E6B" w:rsidRPr="00F21A24" w:rsidRDefault="00797D69" w:rsidP="00797D6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Импровизация</w:t>
            </w:r>
          </w:p>
        </w:tc>
        <w:tc>
          <w:tcPr>
            <w:tcW w:w="2693" w:type="dxa"/>
          </w:tcPr>
          <w:p w:rsidR="00AD5E6B" w:rsidRPr="00F21A24" w:rsidRDefault="00AD5E6B" w:rsidP="00AD5E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30 мин.</w:t>
            </w:r>
          </w:p>
          <w:p w:rsidR="00AD5E6B" w:rsidRPr="00F21A24" w:rsidRDefault="00AD5E6B" w:rsidP="00AD5E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30 мин.</w:t>
            </w:r>
          </w:p>
          <w:p w:rsidR="00AD5E6B" w:rsidRPr="00F21A24" w:rsidRDefault="00AD5E6B" w:rsidP="00AD5E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30 мин.</w:t>
            </w:r>
          </w:p>
          <w:p w:rsidR="00AD5E6B" w:rsidRPr="00F21A24" w:rsidRDefault="00AD5E6B" w:rsidP="00AD5E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30 мин.</w:t>
            </w:r>
          </w:p>
        </w:tc>
      </w:tr>
      <w:tr w:rsidR="00AD5E6B" w:rsidRPr="00F21A24" w:rsidTr="00232B5E">
        <w:trPr>
          <w:trHeight w:val="1531"/>
        </w:trPr>
        <w:tc>
          <w:tcPr>
            <w:tcW w:w="1437" w:type="dxa"/>
          </w:tcPr>
          <w:p w:rsidR="00AD5E6B" w:rsidRPr="00F21A24" w:rsidRDefault="00AD5E6B" w:rsidP="00AD5E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6502" w:type="dxa"/>
          </w:tcPr>
          <w:p w:rsidR="00797D69" w:rsidRPr="00F21A24" w:rsidRDefault="00797D69" w:rsidP="00797D6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Конкурс «Игрушка для театрального уголка своими руками». Демонстрация театра на фланели</w:t>
            </w:r>
          </w:p>
          <w:p w:rsidR="00797D69" w:rsidRPr="00F21A24" w:rsidRDefault="00797D69" w:rsidP="00797D6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Театр на пальце</w:t>
            </w:r>
          </w:p>
          <w:p w:rsidR="00797D69" w:rsidRPr="00F21A24" w:rsidRDefault="00797D69" w:rsidP="00797D6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Театр теней</w:t>
            </w:r>
          </w:p>
          <w:p w:rsidR="00AD5E6B" w:rsidRPr="00F21A24" w:rsidRDefault="00797D69" w:rsidP="00232B5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Театр на руке</w:t>
            </w:r>
          </w:p>
        </w:tc>
        <w:tc>
          <w:tcPr>
            <w:tcW w:w="2693" w:type="dxa"/>
          </w:tcPr>
          <w:p w:rsidR="00AD5E6B" w:rsidRPr="00F21A24" w:rsidRDefault="00AD5E6B" w:rsidP="00AD5E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30 мин.</w:t>
            </w:r>
          </w:p>
          <w:p w:rsidR="00232B5E" w:rsidRPr="00F21A24" w:rsidRDefault="00232B5E" w:rsidP="00AD5E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D5E6B" w:rsidRPr="00F21A24" w:rsidRDefault="00AD5E6B" w:rsidP="00AD5E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30 мин.</w:t>
            </w:r>
          </w:p>
          <w:p w:rsidR="00AD5E6B" w:rsidRPr="00F21A24" w:rsidRDefault="00AD5E6B" w:rsidP="00AD5E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30 мин.</w:t>
            </w:r>
          </w:p>
          <w:p w:rsidR="00AD5E6B" w:rsidRPr="00F21A24" w:rsidRDefault="00AD5E6B" w:rsidP="00AD5E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30 мин.</w:t>
            </w:r>
          </w:p>
        </w:tc>
      </w:tr>
      <w:tr w:rsidR="00AD5E6B" w:rsidRPr="00F21A24" w:rsidTr="00232B5E">
        <w:trPr>
          <w:trHeight w:val="1577"/>
        </w:trPr>
        <w:tc>
          <w:tcPr>
            <w:tcW w:w="1437" w:type="dxa"/>
          </w:tcPr>
          <w:p w:rsidR="00AD5E6B" w:rsidRPr="00F21A24" w:rsidRDefault="00AD5E6B" w:rsidP="00AD5E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6502" w:type="dxa"/>
          </w:tcPr>
          <w:p w:rsidR="00797D69" w:rsidRPr="00F21A24" w:rsidRDefault="00797D69" w:rsidP="00797D6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Мимика и жесты</w:t>
            </w:r>
          </w:p>
          <w:p w:rsidR="00797D69" w:rsidRPr="00F21A24" w:rsidRDefault="00797D69" w:rsidP="00797D6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Конусный настольный театр</w:t>
            </w:r>
          </w:p>
          <w:p w:rsidR="00797D69" w:rsidRPr="00F21A24" w:rsidRDefault="00797D69" w:rsidP="00797D6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Рисуем театр (конкурс рисунков «В театре»). Знакомство с куклами</w:t>
            </w:r>
            <w:r w:rsidR="00232B5E"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бибабо</w:t>
            </w:r>
          </w:p>
          <w:p w:rsidR="00AD5E6B" w:rsidRPr="00F21A24" w:rsidRDefault="00797D69" w:rsidP="00797D6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Зимнее царство</w:t>
            </w:r>
          </w:p>
        </w:tc>
        <w:tc>
          <w:tcPr>
            <w:tcW w:w="2693" w:type="dxa"/>
          </w:tcPr>
          <w:p w:rsidR="00AD5E6B" w:rsidRPr="00F21A24" w:rsidRDefault="00AD5E6B" w:rsidP="00AD5E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30 мин.</w:t>
            </w:r>
          </w:p>
          <w:p w:rsidR="00AD5E6B" w:rsidRPr="00F21A24" w:rsidRDefault="00AD5E6B" w:rsidP="00AD5E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30 мин.</w:t>
            </w:r>
          </w:p>
          <w:p w:rsidR="00AD5E6B" w:rsidRPr="00F21A24" w:rsidRDefault="00AD5E6B" w:rsidP="00AD5E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30 мин.</w:t>
            </w:r>
          </w:p>
          <w:p w:rsidR="00AD5E6B" w:rsidRPr="00F21A24" w:rsidRDefault="00AD5E6B" w:rsidP="00AD5E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30 мин.</w:t>
            </w:r>
          </w:p>
        </w:tc>
      </w:tr>
      <w:tr w:rsidR="00AD5E6B" w:rsidRPr="00F21A24" w:rsidTr="00232B5E">
        <w:tc>
          <w:tcPr>
            <w:tcW w:w="1437" w:type="dxa"/>
          </w:tcPr>
          <w:p w:rsidR="00AD5E6B" w:rsidRPr="00F21A24" w:rsidRDefault="00AD5E6B" w:rsidP="00AD5E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Январь</w:t>
            </w:r>
          </w:p>
          <w:p w:rsidR="00AD5E6B" w:rsidRPr="00F21A24" w:rsidRDefault="00AD5E6B" w:rsidP="00AD5E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502" w:type="dxa"/>
          </w:tcPr>
          <w:p w:rsidR="00E11BB1" w:rsidRPr="00F21A24" w:rsidRDefault="00E11BB1" w:rsidP="00E11BB1">
            <w:pPr>
              <w:tabs>
                <w:tab w:val="left" w:pos="1177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Слух и чувство ритма</w:t>
            </w:r>
          </w:p>
          <w:p w:rsidR="00E11BB1" w:rsidRPr="00F21A24" w:rsidRDefault="00E11BB1" w:rsidP="00E11BB1">
            <w:pPr>
              <w:tabs>
                <w:tab w:val="left" w:pos="1177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Театральные игры</w:t>
            </w:r>
          </w:p>
          <w:p w:rsidR="00E11BB1" w:rsidRPr="00F21A24" w:rsidRDefault="00E11BB1" w:rsidP="00E11BB1">
            <w:pPr>
              <w:tabs>
                <w:tab w:val="left" w:pos="1177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куклами</w:t>
            </w:r>
            <w:r w:rsidR="003A2A3A"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3A2A3A"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говорунчиками</w:t>
            </w:r>
            <w:proofErr w:type="spellEnd"/>
          </w:p>
          <w:p w:rsidR="00AD5E6B" w:rsidRPr="00F21A24" w:rsidRDefault="00E11BB1" w:rsidP="00E11BB1">
            <w:pPr>
              <w:tabs>
                <w:tab w:val="left" w:pos="1177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Знакомство со </w:t>
            </w:r>
            <w:proofErr w:type="spellStart"/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штоковым</w:t>
            </w:r>
            <w:proofErr w:type="spellEnd"/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театром</w:t>
            </w:r>
          </w:p>
        </w:tc>
        <w:tc>
          <w:tcPr>
            <w:tcW w:w="2693" w:type="dxa"/>
          </w:tcPr>
          <w:p w:rsidR="00AD5E6B" w:rsidRPr="00F21A24" w:rsidRDefault="00AD5E6B" w:rsidP="00AD5E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30 мин.</w:t>
            </w:r>
          </w:p>
          <w:p w:rsidR="00AD5E6B" w:rsidRPr="00F21A24" w:rsidRDefault="00AD5E6B" w:rsidP="00AD5E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30 мин.</w:t>
            </w:r>
          </w:p>
          <w:p w:rsidR="00AD5E6B" w:rsidRPr="00F21A24" w:rsidRDefault="00AD5E6B" w:rsidP="00AD5E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30 мин.</w:t>
            </w:r>
          </w:p>
          <w:p w:rsidR="00AD5E6B" w:rsidRPr="00F21A24" w:rsidRDefault="00AD5E6B" w:rsidP="00AD5E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30 мин.</w:t>
            </w:r>
          </w:p>
        </w:tc>
      </w:tr>
      <w:tr w:rsidR="00AD5E6B" w:rsidRPr="00F21A24" w:rsidTr="00232B5E">
        <w:tc>
          <w:tcPr>
            <w:tcW w:w="1437" w:type="dxa"/>
          </w:tcPr>
          <w:p w:rsidR="00AD5E6B" w:rsidRPr="00F21A24" w:rsidRDefault="00AD5E6B" w:rsidP="00AD5E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6502" w:type="dxa"/>
          </w:tcPr>
          <w:p w:rsidR="00E11BB1" w:rsidRPr="00F21A24" w:rsidRDefault="00E11BB1" w:rsidP="00E11BB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Путешествие в волшебный мир театра. Театр марионеток</w:t>
            </w:r>
          </w:p>
          <w:p w:rsidR="00E11BB1" w:rsidRPr="00F21A24" w:rsidRDefault="00E11BB1" w:rsidP="00E11BB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Театр деревянных фигурок, резиновых игрушек</w:t>
            </w:r>
          </w:p>
          <w:p w:rsidR="00E11BB1" w:rsidRPr="00F21A24" w:rsidRDefault="00E11BB1" w:rsidP="00E11BB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Магнитный театр. Театр кукол-оригами</w:t>
            </w:r>
          </w:p>
          <w:p w:rsidR="00AD5E6B" w:rsidRPr="00F21A24" w:rsidRDefault="00E11BB1" w:rsidP="00E11BB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Фантастическое путешествие. Спортивно-театрализованный праздник</w:t>
            </w:r>
          </w:p>
        </w:tc>
        <w:tc>
          <w:tcPr>
            <w:tcW w:w="2693" w:type="dxa"/>
          </w:tcPr>
          <w:p w:rsidR="00AD5E6B" w:rsidRPr="00F21A24" w:rsidRDefault="00AD5E6B" w:rsidP="00AD5E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30 мин.</w:t>
            </w:r>
          </w:p>
          <w:p w:rsidR="00AD5E6B" w:rsidRPr="00F21A24" w:rsidRDefault="00AD5E6B" w:rsidP="00AD5E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30 мин.</w:t>
            </w:r>
          </w:p>
          <w:p w:rsidR="00AD5E6B" w:rsidRPr="00F21A24" w:rsidRDefault="00AD5E6B" w:rsidP="00AD5E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30 мин.</w:t>
            </w:r>
          </w:p>
          <w:p w:rsidR="00AD5E6B" w:rsidRPr="00F21A24" w:rsidRDefault="00AD5E6B" w:rsidP="00AD5E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D5E6B" w:rsidRPr="00F21A24" w:rsidRDefault="00AD5E6B" w:rsidP="00AD5E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30 мин.</w:t>
            </w:r>
          </w:p>
        </w:tc>
      </w:tr>
      <w:tr w:rsidR="00AD5E6B" w:rsidRPr="00F21A24" w:rsidTr="00232B5E">
        <w:tc>
          <w:tcPr>
            <w:tcW w:w="1437" w:type="dxa"/>
          </w:tcPr>
          <w:p w:rsidR="00AD5E6B" w:rsidRPr="00F21A24" w:rsidRDefault="00AD5E6B" w:rsidP="00AD5E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6502" w:type="dxa"/>
          </w:tcPr>
          <w:p w:rsidR="00E11BB1" w:rsidRPr="00F21A24" w:rsidRDefault="00E11BB1" w:rsidP="00E11BB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Театр масок </w:t>
            </w:r>
          </w:p>
          <w:p w:rsidR="00E11BB1" w:rsidRPr="00F21A24" w:rsidRDefault="00E11BB1" w:rsidP="00E11BB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Сказки А.С. Пушкина</w:t>
            </w:r>
          </w:p>
          <w:p w:rsidR="00E11BB1" w:rsidRPr="00F21A24" w:rsidRDefault="00E11BB1" w:rsidP="00E11BB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Театральные фантазии. КВН</w:t>
            </w:r>
          </w:p>
          <w:p w:rsidR="00AD5E6B" w:rsidRPr="00F21A24" w:rsidRDefault="00E11BB1" w:rsidP="00E11BB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КВНпо театрализованной деятельности для родителей</w:t>
            </w:r>
          </w:p>
        </w:tc>
        <w:tc>
          <w:tcPr>
            <w:tcW w:w="2693" w:type="dxa"/>
          </w:tcPr>
          <w:p w:rsidR="00AD5E6B" w:rsidRPr="00F21A24" w:rsidRDefault="00AD5E6B" w:rsidP="00AD5E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30 мин.</w:t>
            </w:r>
          </w:p>
          <w:p w:rsidR="00AD5E6B" w:rsidRPr="00F21A24" w:rsidRDefault="00AD5E6B" w:rsidP="00AD5E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30 мин.</w:t>
            </w:r>
          </w:p>
          <w:p w:rsidR="00AD5E6B" w:rsidRPr="00F21A24" w:rsidRDefault="00AD5E6B" w:rsidP="00AD5E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D5E6B" w:rsidRPr="00F21A24" w:rsidRDefault="00AD5E6B" w:rsidP="00AD5E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30 мин.</w:t>
            </w:r>
          </w:p>
          <w:p w:rsidR="00AD5E6B" w:rsidRPr="00F21A24" w:rsidRDefault="00AD5E6B" w:rsidP="00AD5E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30 мин.</w:t>
            </w:r>
          </w:p>
        </w:tc>
      </w:tr>
      <w:tr w:rsidR="00AD5E6B" w:rsidRPr="00F21A24" w:rsidTr="00232B5E">
        <w:tc>
          <w:tcPr>
            <w:tcW w:w="1437" w:type="dxa"/>
          </w:tcPr>
          <w:p w:rsidR="00AD5E6B" w:rsidRPr="00F21A24" w:rsidRDefault="00AD5E6B" w:rsidP="00AD5E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6502" w:type="dxa"/>
          </w:tcPr>
          <w:p w:rsidR="00E11BB1" w:rsidRPr="00F21A24" w:rsidRDefault="00E11BB1" w:rsidP="00E11BB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Настоящие друзья </w:t>
            </w:r>
          </w:p>
          <w:p w:rsidR="00E11BB1" w:rsidRPr="00F21A24" w:rsidRDefault="00E11BB1" w:rsidP="00E11BB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Беседа о дружбе и друзьях по рассказам В.Осеевой</w:t>
            </w:r>
          </w:p>
          <w:p w:rsidR="00E11BB1" w:rsidRPr="00F21A24" w:rsidRDefault="00E11BB1" w:rsidP="00E11BB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От игры — до спектакля</w:t>
            </w:r>
          </w:p>
          <w:p w:rsidR="00AD5E6B" w:rsidRPr="00F21A24" w:rsidRDefault="0023003B" w:rsidP="0023003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Друзья</w:t>
            </w:r>
          </w:p>
        </w:tc>
        <w:tc>
          <w:tcPr>
            <w:tcW w:w="2693" w:type="dxa"/>
          </w:tcPr>
          <w:p w:rsidR="00AD5E6B" w:rsidRPr="00F21A24" w:rsidRDefault="00AD5E6B" w:rsidP="00AD5E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30 мин.</w:t>
            </w:r>
          </w:p>
          <w:p w:rsidR="00AD5E6B" w:rsidRPr="00F21A24" w:rsidRDefault="00AD5E6B" w:rsidP="00AD5E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30 мин.</w:t>
            </w:r>
          </w:p>
          <w:p w:rsidR="00AD5E6B" w:rsidRPr="00F21A24" w:rsidRDefault="00AD5E6B" w:rsidP="00AD5E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30 мин.</w:t>
            </w:r>
          </w:p>
          <w:p w:rsidR="00AD5E6B" w:rsidRPr="00F21A24" w:rsidRDefault="00AD5E6B" w:rsidP="00AD5E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30 мин.</w:t>
            </w:r>
          </w:p>
        </w:tc>
      </w:tr>
      <w:tr w:rsidR="00AD5E6B" w:rsidRPr="00F21A24" w:rsidTr="00232B5E">
        <w:tc>
          <w:tcPr>
            <w:tcW w:w="1437" w:type="dxa"/>
          </w:tcPr>
          <w:p w:rsidR="00AD5E6B" w:rsidRPr="00F21A24" w:rsidRDefault="00AD5E6B" w:rsidP="00AD5E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Май </w:t>
            </w:r>
          </w:p>
        </w:tc>
        <w:tc>
          <w:tcPr>
            <w:tcW w:w="6502" w:type="dxa"/>
          </w:tcPr>
          <w:p w:rsidR="00E11BB1" w:rsidRPr="00F21A24" w:rsidRDefault="00E11BB1" w:rsidP="00E11BB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«В мире театра». Театрализованная викторина совместно с родителями</w:t>
            </w:r>
          </w:p>
          <w:p w:rsidR="00E11BB1" w:rsidRPr="00F21A24" w:rsidRDefault="00E11BB1" w:rsidP="00E11BB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Путешествие в страну сказок</w:t>
            </w:r>
          </w:p>
          <w:p w:rsidR="00E11BB1" w:rsidRPr="00F21A24" w:rsidRDefault="00E11BB1" w:rsidP="00E11BB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Экскурсия в кукольный театр</w:t>
            </w:r>
          </w:p>
          <w:p w:rsidR="00AD5E6B" w:rsidRPr="00F21A24" w:rsidRDefault="00E11BB1" w:rsidP="00E11BB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Театральный калейдоскоп</w:t>
            </w:r>
          </w:p>
        </w:tc>
        <w:tc>
          <w:tcPr>
            <w:tcW w:w="2693" w:type="dxa"/>
          </w:tcPr>
          <w:p w:rsidR="00AD5E6B" w:rsidRPr="00F21A24" w:rsidRDefault="00AD5E6B" w:rsidP="00AD5E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30 мин.</w:t>
            </w:r>
          </w:p>
          <w:p w:rsidR="00AD5E6B" w:rsidRPr="00F21A24" w:rsidRDefault="00AD5E6B" w:rsidP="00AD5E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30 мин.</w:t>
            </w:r>
          </w:p>
          <w:p w:rsidR="00AD5E6B" w:rsidRPr="00F21A24" w:rsidRDefault="00AD5E6B" w:rsidP="00AD5E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30 мин.</w:t>
            </w:r>
          </w:p>
          <w:p w:rsidR="00AD5E6B" w:rsidRPr="00F21A24" w:rsidRDefault="00AD5E6B" w:rsidP="00AD5E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color w:val="000000"/>
                <w:sz w:val="24"/>
                <w:szCs w:val="24"/>
              </w:rPr>
              <w:t>30 мин.</w:t>
            </w:r>
          </w:p>
        </w:tc>
      </w:tr>
      <w:tr w:rsidR="00AD5E6B" w:rsidRPr="00F21A24" w:rsidTr="00232B5E">
        <w:tc>
          <w:tcPr>
            <w:tcW w:w="1437" w:type="dxa"/>
          </w:tcPr>
          <w:p w:rsidR="00AD5E6B" w:rsidRPr="00F21A24" w:rsidRDefault="00AD5E6B" w:rsidP="00AD5E6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6502" w:type="dxa"/>
          </w:tcPr>
          <w:p w:rsidR="00AD5E6B" w:rsidRPr="00F21A24" w:rsidRDefault="004D1B13" w:rsidP="00AD5E6B">
            <w:pPr>
              <w:spacing w:after="200"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36</w:t>
            </w:r>
          </w:p>
        </w:tc>
        <w:tc>
          <w:tcPr>
            <w:tcW w:w="2693" w:type="dxa"/>
          </w:tcPr>
          <w:p w:rsidR="00AD5E6B" w:rsidRPr="00F21A24" w:rsidRDefault="004D1B13" w:rsidP="00AD5E6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1A2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18</w:t>
            </w:r>
          </w:p>
        </w:tc>
      </w:tr>
    </w:tbl>
    <w:p w:rsidR="00AD5E6B" w:rsidRPr="00F21A24" w:rsidRDefault="00AD5E6B" w:rsidP="0050209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54C1" w:rsidRPr="00F21A24" w:rsidRDefault="006F54C1" w:rsidP="0050209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54C1" w:rsidRPr="00F21A24" w:rsidRDefault="006F54C1" w:rsidP="0050209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54C1" w:rsidRPr="00F21A24" w:rsidRDefault="006F54C1" w:rsidP="0050209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54C1" w:rsidRPr="00F21A24" w:rsidRDefault="006F54C1" w:rsidP="0050209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54C1" w:rsidRPr="00F21A24" w:rsidRDefault="006F54C1" w:rsidP="0050209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54C1" w:rsidRPr="00F21A24" w:rsidRDefault="006F54C1" w:rsidP="0050209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54C1" w:rsidRPr="00F21A24" w:rsidRDefault="006F54C1" w:rsidP="0050209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2093" w:rsidRPr="00F21A24" w:rsidRDefault="00502093" w:rsidP="0050209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1A24">
        <w:rPr>
          <w:rFonts w:ascii="Times New Roman" w:hAnsi="Times New Roman" w:cs="Times New Roman"/>
          <w:b/>
          <w:sz w:val="24"/>
          <w:szCs w:val="24"/>
        </w:rPr>
        <w:t>Подготовительная к школе группа (6-7 лет)</w:t>
      </w:r>
    </w:p>
    <w:p w:rsidR="009B5777" w:rsidRPr="00F21A24" w:rsidRDefault="009B5777" w:rsidP="0050209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491" w:type="dxa"/>
        <w:tblInd w:w="-318" w:type="dxa"/>
        <w:tblBorders>
          <w:top w:val="single" w:sz="12" w:space="0" w:color="7030A0"/>
          <w:left w:val="single" w:sz="12" w:space="0" w:color="7030A0"/>
          <w:bottom w:val="single" w:sz="12" w:space="0" w:color="7030A0"/>
          <w:right w:val="single" w:sz="12" w:space="0" w:color="7030A0"/>
          <w:insideH w:val="single" w:sz="12" w:space="0" w:color="7030A0"/>
          <w:insideV w:val="single" w:sz="12" w:space="0" w:color="7030A0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2752"/>
        <w:gridCol w:w="6320"/>
      </w:tblGrid>
      <w:tr w:rsidR="00502093" w:rsidRPr="00F21A24" w:rsidTr="00215D57">
        <w:tc>
          <w:tcPr>
            <w:tcW w:w="1419" w:type="dxa"/>
          </w:tcPr>
          <w:p w:rsidR="00502093" w:rsidRPr="00F21A24" w:rsidRDefault="00502093" w:rsidP="00502093">
            <w:pPr>
              <w:pStyle w:val="Default"/>
              <w:rPr>
                <w:b/>
                <w:bCs/>
              </w:rPr>
            </w:pPr>
            <w:r w:rsidRPr="00F21A24">
              <w:rPr>
                <w:b/>
                <w:bCs/>
              </w:rPr>
              <w:t>Месяц</w:t>
            </w:r>
          </w:p>
        </w:tc>
        <w:tc>
          <w:tcPr>
            <w:tcW w:w="2752" w:type="dxa"/>
          </w:tcPr>
          <w:tbl>
            <w:tblPr>
              <w:tblW w:w="5433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917"/>
              <w:gridCol w:w="2516"/>
            </w:tblGrid>
            <w:tr w:rsidR="00502093" w:rsidRPr="00F21A24" w:rsidTr="00502093">
              <w:trPr>
                <w:trHeight w:val="383"/>
              </w:trPr>
              <w:tc>
                <w:tcPr>
                  <w:tcW w:w="2917" w:type="dxa"/>
                </w:tcPr>
                <w:p w:rsidR="00502093" w:rsidRPr="00F21A24" w:rsidRDefault="00502093" w:rsidP="00502093">
                  <w:pPr>
                    <w:pStyle w:val="Default"/>
                    <w:ind w:right="-392"/>
                  </w:pPr>
                  <w:r w:rsidRPr="00F21A24">
                    <w:rPr>
                      <w:b/>
                      <w:bCs/>
                    </w:rPr>
                    <w:t xml:space="preserve">   Тема</w:t>
                  </w:r>
                </w:p>
                <w:p w:rsidR="00502093" w:rsidRPr="00F21A24" w:rsidRDefault="00502093" w:rsidP="00502093">
                  <w:pPr>
                    <w:pStyle w:val="Default"/>
                    <w:ind w:right="-392"/>
                  </w:pPr>
                  <w:r w:rsidRPr="00F21A24">
                    <w:rPr>
                      <w:b/>
                      <w:bCs/>
                    </w:rPr>
                    <w:t>театрализованной деятельности</w:t>
                  </w:r>
                </w:p>
              </w:tc>
              <w:tc>
                <w:tcPr>
                  <w:tcW w:w="2516" w:type="dxa"/>
                </w:tcPr>
                <w:p w:rsidR="00502093" w:rsidRPr="00F21A24" w:rsidRDefault="00502093" w:rsidP="00502093">
                  <w:pPr>
                    <w:pStyle w:val="Default"/>
                  </w:pPr>
                </w:p>
              </w:tc>
            </w:tr>
          </w:tbl>
          <w:p w:rsidR="00502093" w:rsidRPr="00F21A24" w:rsidRDefault="00502093" w:rsidP="00502093">
            <w:pPr>
              <w:pStyle w:val="Default"/>
              <w:rPr>
                <w:b/>
                <w:bCs/>
              </w:rPr>
            </w:pPr>
          </w:p>
        </w:tc>
        <w:tc>
          <w:tcPr>
            <w:tcW w:w="6320" w:type="dxa"/>
          </w:tcPr>
          <w:p w:rsidR="00502093" w:rsidRPr="00F21A24" w:rsidRDefault="00502093" w:rsidP="00502093">
            <w:pPr>
              <w:pStyle w:val="Default"/>
              <w:jc w:val="center"/>
              <w:rPr>
                <w:b/>
                <w:bCs/>
              </w:rPr>
            </w:pPr>
            <w:r w:rsidRPr="00F21A24">
              <w:rPr>
                <w:b/>
                <w:bCs/>
              </w:rPr>
              <w:t>Непосредственно образовательная деятельность</w:t>
            </w:r>
          </w:p>
        </w:tc>
      </w:tr>
      <w:tr w:rsidR="00502093" w:rsidRPr="00F21A24" w:rsidTr="00215D57">
        <w:trPr>
          <w:trHeight w:val="914"/>
        </w:trPr>
        <w:tc>
          <w:tcPr>
            <w:tcW w:w="1419" w:type="dxa"/>
          </w:tcPr>
          <w:p w:rsidR="00502093" w:rsidRPr="00F21A24" w:rsidRDefault="00502093" w:rsidP="00215D57">
            <w:pPr>
              <w:ind w:hanging="108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  <w:p w:rsidR="00502093" w:rsidRPr="00F21A24" w:rsidRDefault="00502093" w:rsidP="00502093">
            <w:pPr>
              <w:pStyle w:val="Default"/>
              <w:rPr>
                <w:bCs/>
              </w:rPr>
            </w:pPr>
            <w:r w:rsidRPr="00F21A24">
              <w:rPr>
                <w:bCs/>
              </w:rPr>
              <w:t>1 занятие</w:t>
            </w:r>
          </w:p>
          <w:p w:rsidR="00502093" w:rsidRPr="00F21A24" w:rsidRDefault="00502093" w:rsidP="00502093">
            <w:pPr>
              <w:pStyle w:val="Default"/>
              <w:rPr>
                <w:bCs/>
              </w:rPr>
            </w:pPr>
          </w:p>
        </w:tc>
        <w:tc>
          <w:tcPr>
            <w:tcW w:w="2752" w:type="dxa"/>
          </w:tcPr>
          <w:p w:rsidR="00502093" w:rsidRPr="00F21A24" w:rsidRDefault="00DE2AA0" w:rsidP="0050209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Здравствуй,  театр!</w:t>
            </w:r>
          </w:p>
          <w:p w:rsidR="00502093" w:rsidRPr="00F21A24" w:rsidRDefault="00502093" w:rsidP="00502093">
            <w:pPr>
              <w:spacing w:after="15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20" w:type="dxa"/>
          </w:tcPr>
          <w:p w:rsidR="00502093" w:rsidRPr="00F21A24" w:rsidRDefault="00502093" w:rsidP="001B07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="001B0743" w:rsidRPr="00F21A24">
              <w:rPr>
                <w:rFonts w:ascii="Times New Roman" w:eastAsia="Calibri" w:hAnsi="Times New Roman" w:cs="Times New Roman"/>
                <w:sz w:val="24"/>
                <w:szCs w:val="24"/>
              </w:rPr>
              <w:t>акрепить понятия театр, виды</w:t>
            </w:r>
            <w:r w:rsidR="00DE2AA0" w:rsidRPr="00F21A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театров, воспитание эмоционально-положительного отношения к театру </w:t>
            </w:r>
          </w:p>
        </w:tc>
      </w:tr>
      <w:tr w:rsidR="00502093" w:rsidRPr="00F21A24" w:rsidTr="00215D57">
        <w:trPr>
          <w:trHeight w:val="1035"/>
        </w:trPr>
        <w:tc>
          <w:tcPr>
            <w:tcW w:w="1419" w:type="dxa"/>
          </w:tcPr>
          <w:p w:rsidR="00502093" w:rsidRPr="00F21A24" w:rsidRDefault="00502093" w:rsidP="00502093">
            <w:pPr>
              <w:pStyle w:val="Default"/>
              <w:rPr>
                <w:bCs/>
              </w:rPr>
            </w:pPr>
            <w:r w:rsidRPr="00F21A24">
              <w:rPr>
                <w:bCs/>
              </w:rPr>
              <w:t>2 занятие</w:t>
            </w:r>
          </w:p>
          <w:p w:rsidR="00502093" w:rsidRPr="00F21A24" w:rsidRDefault="00502093" w:rsidP="00502093">
            <w:pPr>
              <w:pStyle w:val="Default"/>
              <w:rPr>
                <w:bCs/>
              </w:rPr>
            </w:pPr>
          </w:p>
          <w:p w:rsidR="00502093" w:rsidRPr="00F21A24" w:rsidRDefault="00502093" w:rsidP="00502093">
            <w:pPr>
              <w:pStyle w:val="Default"/>
              <w:rPr>
                <w:rFonts w:eastAsia="Times New Roman"/>
                <w:b/>
                <w:bCs/>
                <w:bdr w:val="none" w:sz="0" w:space="0" w:color="auto" w:frame="1"/>
                <w:lang w:eastAsia="ru-RU"/>
              </w:rPr>
            </w:pPr>
          </w:p>
        </w:tc>
        <w:tc>
          <w:tcPr>
            <w:tcW w:w="2752" w:type="dxa"/>
          </w:tcPr>
          <w:p w:rsidR="00502093" w:rsidRPr="00F21A24" w:rsidRDefault="00502093" w:rsidP="00DE2A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Кто работает в театре. </w:t>
            </w:r>
            <w:r w:rsidR="00DE2AA0" w:rsidRPr="00F21A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F21A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Закулисье</w:t>
            </w:r>
            <w:proofErr w:type="spellEnd"/>
            <w:r w:rsidRPr="00F21A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6320" w:type="dxa"/>
          </w:tcPr>
          <w:p w:rsidR="00502093" w:rsidRPr="00F21A24" w:rsidRDefault="00502093" w:rsidP="00DE2A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Воспитание эмоционально-положительного отношения к театру и людям, которые там работают</w:t>
            </w:r>
          </w:p>
        </w:tc>
      </w:tr>
      <w:tr w:rsidR="00502093" w:rsidRPr="00F21A24" w:rsidTr="00215D57">
        <w:trPr>
          <w:trHeight w:val="589"/>
        </w:trPr>
        <w:tc>
          <w:tcPr>
            <w:tcW w:w="1419" w:type="dxa"/>
          </w:tcPr>
          <w:p w:rsidR="00502093" w:rsidRPr="00F21A24" w:rsidRDefault="00502093" w:rsidP="00502093">
            <w:pPr>
              <w:pStyle w:val="Default"/>
              <w:rPr>
                <w:bCs/>
              </w:rPr>
            </w:pPr>
            <w:r w:rsidRPr="00F21A24">
              <w:rPr>
                <w:bCs/>
              </w:rPr>
              <w:t>3 занятие</w:t>
            </w:r>
          </w:p>
          <w:p w:rsidR="00502093" w:rsidRPr="00F21A24" w:rsidRDefault="00502093" w:rsidP="00502093">
            <w:pPr>
              <w:pStyle w:val="Default"/>
              <w:rPr>
                <w:bCs/>
              </w:rPr>
            </w:pPr>
          </w:p>
        </w:tc>
        <w:tc>
          <w:tcPr>
            <w:tcW w:w="2752" w:type="dxa"/>
          </w:tcPr>
          <w:p w:rsidR="00502093" w:rsidRPr="00F21A24" w:rsidRDefault="00502093" w:rsidP="00FA66A4">
            <w:pPr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Как вести себя театре </w:t>
            </w:r>
          </w:p>
        </w:tc>
        <w:tc>
          <w:tcPr>
            <w:tcW w:w="6320" w:type="dxa"/>
          </w:tcPr>
          <w:p w:rsidR="00502093" w:rsidRPr="00F21A24" w:rsidRDefault="00DE2AA0" w:rsidP="00DE2A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sz w:val="24"/>
                <w:szCs w:val="24"/>
              </w:rPr>
              <w:t>Закрепление  правил</w:t>
            </w:r>
            <w:r w:rsidR="00502093" w:rsidRPr="00F21A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поведения в театре</w:t>
            </w:r>
          </w:p>
        </w:tc>
      </w:tr>
      <w:tr w:rsidR="00502093" w:rsidRPr="00F21A24" w:rsidTr="00215D57">
        <w:trPr>
          <w:trHeight w:val="629"/>
        </w:trPr>
        <w:tc>
          <w:tcPr>
            <w:tcW w:w="1419" w:type="dxa"/>
          </w:tcPr>
          <w:p w:rsidR="00502093" w:rsidRPr="00F21A24" w:rsidRDefault="00502093" w:rsidP="00502093">
            <w:pPr>
              <w:pStyle w:val="Default"/>
              <w:rPr>
                <w:bCs/>
              </w:rPr>
            </w:pPr>
            <w:r w:rsidRPr="00F21A24">
              <w:rPr>
                <w:bCs/>
              </w:rPr>
              <w:t>4 занятие</w:t>
            </w:r>
          </w:p>
        </w:tc>
        <w:tc>
          <w:tcPr>
            <w:tcW w:w="2752" w:type="dxa"/>
          </w:tcPr>
          <w:p w:rsidR="00502093" w:rsidRPr="00F21A24" w:rsidRDefault="00DE2AA0" w:rsidP="00502093">
            <w:pPr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Театр варежек, здравствуй!</w:t>
            </w:r>
          </w:p>
        </w:tc>
        <w:tc>
          <w:tcPr>
            <w:tcW w:w="6320" w:type="dxa"/>
          </w:tcPr>
          <w:p w:rsidR="00502093" w:rsidRPr="00F21A24" w:rsidRDefault="00502093" w:rsidP="00DE2A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sz w:val="24"/>
                <w:szCs w:val="24"/>
              </w:rPr>
              <w:t>Освоение навыков владения этим видом театральной деятельности</w:t>
            </w:r>
          </w:p>
        </w:tc>
      </w:tr>
      <w:tr w:rsidR="00502093" w:rsidRPr="00F21A24" w:rsidTr="00797D69">
        <w:trPr>
          <w:trHeight w:val="395"/>
        </w:trPr>
        <w:tc>
          <w:tcPr>
            <w:tcW w:w="1419" w:type="dxa"/>
          </w:tcPr>
          <w:p w:rsidR="00502093" w:rsidRPr="00F21A24" w:rsidRDefault="00502093" w:rsidP="005020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Октябрь</w:t>
            </w:r>
          </w:p>
          <w:p w:rsidR="00502093" w:rsidRPr="00F21A24" w:rsidRDefault="00502093" w:rsidP="005020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 занятие</w:t>
            </w:r>
          </w:p>
          <w:p w:rsidR="00502093" w:rsidRPr="00F21A24" w:rsidRDefault="00502093" w:rsidP="005020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752" w:type="dxa"/>
          </w:tcPr>
          <w:p w:rsidR="00502093" w:rsidRPr="00F21A24" w:rsidRDefault="00502093" w:rsidP="004F650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Мимика</w:t>
            </w:r>
          </w:p>
          <w:p w:rsidR="00502093" w:rsidRPr="00F21A24" w:rsidRDefault="00502093" w:rsidP="0050209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20" w:type="dxa"/>
          </w:tcPr>
          <w:p w:rsidR="00502093" w:rsidRPr="00F21A24" w:rsidRDefault="005D0EF2" w:rsidP="005D0EF2">
            <w:pPr>
              <w:tabs>
                <w:tab w:val="left" w:pos="53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sz w:val="24"/>
                <w:szCs w:val="24"/>
              </w:rPr>
              <w:t>Побуждать детей к импровизации с использованием доступных средств выразительности, развивать умение передавать через движения тела характер животных</w:t>
            </w:r>
          </w:p>
        </w:tc>
      </w:tr>
      <w:tr w:rsidR="00502093" w:rsidRPr="00F21A24" w:rsidTr="00215D57">
        <w:trPr>
          <w:trHeight w:val="960"/>
        </w:trPr>
        <w:tc>
          <w:tcPr>
            <w:tcW w:w="1419" w:type="dxa"/>
          </w:tcPr>
          <w:p w:rsidR="00502093" w:rsidRPr="00F21A24" w:rsidRDefault="00502093" w:rsidP="005020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 занятие</w:t>
            </w:r>
          </w:p>
          <w:p w:rsidR="00502093" w:rsidRPr="00F21A24" w:rsidRDefault="00502093" w:rsidP="005020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752" w:type="dxa"/>
          </w:tcPr>
          <w:p w:rsidR="00502093" w:rsidRPr="00F21A24" w:rsidRDefault="005D0EF2" w:rsidP="0050209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Страна «</w:t>
            </w:r>
            <w:proofErr w:type="spellStart"/>
            <w:r w:rsidRPr="00F21A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Театралия</w:t>
            </w:r>
            <w:proofErr w:type="spellEnd"/>
            <w:r w:rsidRPr="00F21A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:rsidR="00502093" w:rsidRPr="00F21A24" w:rsidRDefault="00502093" w:rsidP="0050209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20" w:type="dxa"/>
          </w:tcPr>
          <w:p w:rsidR="00502093" w:rsidRPr="00F21A24" w:rsidRDefault="005D0EF2" w:rsidP="005D0E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расширять представления детей о мире театра, о театральных профессиях, стимулировать их интерес к театральному искусству </w:t>
            </w:r>
          </w:p>
        </w:tc>
      </w:tr>
      <w:tr w:rsidR="00502093" w:rsidRPr="00F21A24" w:rsidTr="00215D57">
        <w:trPr>
          <w:trHeight w:val="698"/>
        </w:trPr>
        <w:tc>
          <w:tcPr>
            <w:tcW w:w="1419" w:type="dxa"/>
          </w:tcPr>
          <w:p w:rsidR="00502093" w:rsidRPr="00F21A24" w:rsidRDefault="00502093" w:rsidP="005020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 занятие</w:t>
            </w:r>
          </w:p>
          <w:p w:rsidR="00502093" w:rsidRPr="00F21A24" w:rsidRDefault="00502093" w:rsidP="005020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752" w:type="dxa"/>
          </w:tcPr>
          <w:p w:rsidR="00502093" w:rsidRPr="00F21A24" w:rsidRDefault="005D0EF2" w:rsidP="0050209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Сила голоса</w:t>
            </w:r>
          </w:p>
        </w:tc>
        <w:tc>
          <w:tcPr>
            <w:tcW w:w="6320" w:type="dxa"/>
          </w:tcPr>
          <w:p w:rsidR="00502093" w:rsidRPr="00F21A24" w:rsidRDefault="005D0EF2" w:rsidP="005020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Совершенствовать навыки артикуляционной гимнастики</w:t>
            </w:r>
          </w:p>
        </w:tc>
      </w:tr>
      <w:tr w:rsidR="00502093" w:rsidRPr="00F21A24" w:rsidTr="00215D57">
        <w:trPr>
          <w:trHeight w:val="694"/>
        </w:trPr>
        <w:tc>
          <w:tcPr>
            <w:tcW w:w="1419" w:type="dxa"/>
          </w:tcPr>
          <w:p w:rsidR="00502093" w:rsidRPr="00F21A24" w:rsidRDefault="00502093" w:rsidP="005020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 занятие</w:t>
            </w:r>
          </w:p>
          <w:p w:rsidR="005D0EF2" w:rsidRPr="00F21A24" w:rsidRDefault="005D0EF2" w:rsidP="005020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752" w:type="dxa"/>
          </w:tcPr>
          <w:p w:rsidR="00502093" w:rsidRPr="00F21A24" w:rsidRDefault="005D0EF2" w:rsidP="0050209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Импровизация</w:t>
            </w:r>
          </w:p>
        </w:tc>
        <w:tc>
          <w:tcPr>
            <w:tcW w:w="6320" w:type="dxa"/>
          </w:tcPr>
          <w:p w:rsidR="00502093" w:rsidRPr="00F21A24" w:rsidRDefault="005D0EF2" w:rsidP="005020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Совершенствовать у детей художественно-образные исполнительские умения</w:t>
            </w:r>
          </w:p>
        </w:tc>
      </w:tr>
      <w:tr w:rsidR="00502093" w:rsidRPr="00F21A24" w:rsidTr="00215D57">
        <w:trPr>
          <w:trHeight w:val="1275"/>
        </w:trPr>
        <w:tc>
          <w:tcPr>
            <w:tcW w:w="1419" w:type="dxa"/>
          </w:tcPr>
          <w:p w:rsidR="00502093" w:rsidRPr="00F21A24" w:rsidRDefault="00502093" w:rsidP="005020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Ноябрь </w:t>
            </w:r>
          </w:p>
          <w:p w:rsidR="00502093" w:rsidRPr="00F21A24" w:rsidRDefault="00502093" w:rsidP="005020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 занятие</w:t>
            </w:r>
          </w:p>
          <w:p w:rsidR="00502093" w:rsidRPr="00F21A24" w:rsidRDefault="00502093" w:rsidP="005020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02093" w:rsidRPr="00F21A24" w:rsidRDefault="00502093" w:rsidP="005020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752" w:type="dxa"/>
          </w:tcPr>
          <w:p w:rsidR="00502093" w:rsidRPr="00F21A24" w:rsidRDefault="001B0743" w:rsidP="0050209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Конкурс «Игрушка для театрального уголка своими руками». Демонстрация театра на фланели</w:t>
            </w:r>
          </w:p>
        </w:tc>
        <w:tc>
          <w:tcPr>
            <w:tcW w:w="6320" w:type="dxa"/>
          </w:tcPr>
          <w:p w:rsidR="00502093" w:rsidRPr="00F21A24" w:rsidRDefault="001B0743" w:rsidP="0050209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sz w:val="24"/>
                <w:szCs w:val="24"/>
              </w:rPr>
              <w:t>Приобщать к театральному искусству через изготовление игрушек для театрального уголка</w:t>
            </w:r>
          </w:p>
        </w:tc>
      </w:tr>
      <w:tr w:rsidR="00502093" w:rsidRPr="00F21A24" w:rsidTr="00215D57">
        <w:trPr>
          <w:trHeight w:val="675"/>
        </w:trPr>
        <w:tc>
          <w:tcPr>
            <w:tcW w:w="1419" w:type="dxa"/>
          </w:tcPr>
          <w:p w:rsidR="00502093" w:rsidRPr="00F21A24" w:rsidRDefault="00502093" w:rsidP="005020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 занятие</w:t>
            </w:r>
          </w:p>
          <w:p w:rsidR="00502093" w:rsidRPr="00F21A24" w:rsidRDefault="00502093" w:rsidP="005020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752" w:type="dxa"/>
          </w:tcPr>
          <w:p w:rsidR="00502093" w:rsidRPr="00F21A24" w:rsidRDefault="001134C0" w:rsidP="008D50B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Театр на пальце</w:t>
            </w:r>
          </w:p>
        </w:tc>
        <w:tc>
          <w:tcPr>
            <w:tcW w:w="6320" w:type="dxa"/>
          </w:tcPr>
          <w:p w:rsidR="00502093" w:rsidRPr="00F21A24" w:rsidRDefault="001B0743" w:rsidP="001134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sz w:val="24"/>
                <w:szCs w:val="24"/>
              </w:rPr>
              <w:t>Освоение навыков владения данным видом театральной деятельности</w:t>
            </w:r>
          </w:p>
        </w:tc>
      </w:tr>
      <w:tr w:rsidR="00502093" w:rsidRPr="00F21A24" w:rsidTr="00215D57">
        <w:trPr>
          <w:trHeight w:val="702"/>
        </w:trPr>
        <w:tc>
          <w:tcPr>
            <w:tcW w:w="1419" w:type="dxa"/>
          </w:tcPr>
          <w:p w:rsidR="00502093" w:rsidRPr="00F21A24" w:rsidRDefault="00502093" w:rsidP="005020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 занятие</w:t>
            </w:r>
          </w:p>
          <w:p w:rsidR="00502093" w:rsidRPr="00F21A24" w:rsidRDefault="00502093" w:rsidP="005020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752" w:type="dxa"/>
          </w:tcPr>
          <w:p w:rsidR="00502093" w:rsidRPr="00F21A24" w:rsidRDefault="008D50BF" w:rsidP="0050209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Театр теней</w:t>
            </w:r>
          </w:p>
        </w:tc>
        <w:tc>
          <w:tcPr>
            <w:tcW w:w="6320" w:type="dxa"/>
          </w:tcPr>
          <w:p w:rsidR="00502093" w:rsidRPr="00F21A24" w:rsidRDefault="004F650C" w:rsidP="0050209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sz w:val="24"/>
                <w:szCs w:val="24"/>
              </w:rPr>
              <w:t>Освоение навыками владения данным видом театральной деятельности</w:t>
            </w:r>
          </w:p>
        </w:tc>
      </w:tr>
      <w:tr w:rsidR="00502093" w:rsidRPr="00F21A24" w:rsidTr="00215D57">
        <w:trPr>
          <w:trHeight w:val="920"/>
        </w:trPr>
        <w:tc>
          <w:tcPr>
            <w:tcW w:w="1419" w:type="dxa"/>
          </w:tcPr>
          <w:p w:rsidR="00502093" w:rsidRPr="00F21A24" w:rsidRDefault="00502093" w:rsidP="005020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 занятие</w:t>
            </w:r>
          </w:p>
        </w:tc>
        <w:tc>
          <w:tcPr>
            <w:tcW w:w="2752" w:type="dxa"/>
          </w:tcPr>
          <w:p w:rsidR="008D50BF" w:rsidRPr="00F21A24" w:rsidRDefault="008D50BF" w:rsidP="0050209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Театр на руке</w:t>
            </w:r>
          </w:p>
          <w:p w:rsidR="00502093" w:rsidRPr="00F21A24" w:rsidRDefault="00502093" w:rsidP="0050209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20" w:type="dxa"/>
          </w:tcPr>
          <w:p w:rsidR="00502093" w:rsidRPr="00F21A24" w:rsidRDefault="008D50BF" w:rsidP="0050209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Закрепить знания  детей о видах театра на руке: </w:t>
            </w:r>
            <w:proofErr w:type="gramStart"/>
            <w:r w:rsidRPr="00F21A24">
              <w:rPr>
                <w:rFonts w:ascii="Times New Roman" w:eastAsia="Calibri" w:hAnsi="Times New Roman" w:cs="Times New Roman"/>
                <w:sz w:val="24"/>
                <w:szCs w:val="24"/>
              </w:rPr>
              <w:t>пальчиковый</w:t>
            </w:r>
            <w:proofErr w:type="gramEnd"/>
            <w:r w:rsidRPr="00F21A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теневой, </w:t>
            </w:r>
            <w:proofErr w:type="spellStart"/>
            <w:r w:rsidRPr="00F21A24">
              <w:rPr>
                <w:rFonts w:ascii="Times New Roman" w:eastAsia="Calibri" w:hAnsi="Times New Roman" w:cs="Times New Roman"/>
                <w:sz w:val="24"/>
                <w:szCs w:val="24"/>
              </w:rPr>
              <w:t>варежковый</w:t>
            </w:r>
            <w:proofErr w:type="spellEnd"/>
            <w:r w:rsidRPr="00F21A24">
              <w:rPr>
                <w:rFonts w:ascii="Times New Roman" w:eastAsia="Calibri" w:hAnsi="Times New Roman" w:cs="Times New Roman"/>
                <w:sz w:val="24"/>
                <w:szCs w:val="24"/>
              </w:rPr>
              <w:t>; с процессом их изготовления</w:t>
            </w:r>
          </w:p>
        </w:tc>
      </w:tr>
      <w:tr w:rsidR="00502093" w:rsidRPr="00F21A24" w:rsidTr="00215D57">
        <w:trPr>
          <w:trHeight w:val="1036"/>
        </w:trPr>
        <w:tc>
          <w:tcPr>
            <w:tcW w:w="1419" w:type="dxa"/>
          </w:tcPr>
          <w:p w:rsidR="00502093" w:rsidRPr="00F21A24" w:rsidRDefault="00502093" w:rsidP="005020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Декабрь</w:t>
            </w:r>
          </w:p>
          <w:p w:rsidR="00502093" w:rsidRPr="00F21A24" w:rsidRDefault="00502093" w:rsidP="005020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 занятие</w:t>
            </w:r>
          </w:p>
          <w:p w:rsidR="00502093" w:rsidRPr="00F21A24" w:rsidRDefault="00502093" w:rsidP="005020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752" w:type="dxa"/>
          </w:tcPr>
          <w:p w:rsidR="00502093" w:rsidRPr="00F21A24" w:rsidRDefault="00502093" w:rsidP="0050209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Мимика и жесты</w:t>
            </w:r>
          </w:p>
          <w:p w:rsidR="00502093" w:rsidRPr="00F21A24" w:rsidRDefault="00502093" w:rsidP="0050209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20" w:type="dxa"/>
          </w:tcPr>
          <w:p w:rsidR="00502093" w:rsidRPr="00F21A24" w:rsidRDefault="00502093" w:rsidP="005020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sz w:val="24"/>
                <w:szCs w:val="24"/>
              </w:rPr>
              <w:t>Развиваем воображение;</w:t>
            </w:r>
          </w:p>
          <w:p w:rsidR="00502093" w:rsidRPr="00F21A24" w:rsidRDefault="00502093" w:rsidP="0050209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учимся с помощью мимики передавать настроение, эмоциональное состояние. </w:t>
            </w:r>
          </w:p>
        </w:tc>
      </w:tr>
      <w:tr w:rsidR="00502093" w:rsidRPr="00F21A24" w:rsidTr="00215D57">
        <w:trPr>
          <w:trHeight w:val="1020"/>
        </w:trPr>
        <w:tc>
          <w:tcPr>
            <w:tcW w:w="1419" w:type="dxa"/>
          </w:tcPr>
          <w:p w:rsidR="00502093" w:rsidRPr="00F21A24" w:rsidRDefault="00502093" w:rsidP="005020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 занятие</w:t>
            </w:r>
          </w:p>
          <w:p w:rsidR="00502093" w:rsidRPr="00F21A24" w:rsidRDefault="00502093" w:rsidP="005020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02093" w:rsidRPr="00F21A24" w:rsidRDefault="00502093" w:rsidP="005020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752" w:type="dxa"/>
          </w:tcPr>
          <w:p w:rsidR="00502093" w:rsidRPr="00F21A24" w:rsidRDefault="008D50BF" w:rsidP="0050209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Конусный</w:t>
            </w:r>
            <w:r w:rsidR="0081538C" w:rsidRPr="00F21A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настольный</w:t>
            </w:r>
            <w:r w:rsidRPr="00F21A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театр</w:t>
            </w:r>
          </w:p>
        </w:tc>
        <w:tc>
          <w:tcPr>
            <w:tcW w:w="6320" w:type="dxa"/>
          </w:tcPr>
          <w:p w:rsidR="00502093" w:rsidRPr="00F21A24" w:rsidRDefault="0081538C" w:rsidP="0050209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представления о настольном театре, учить изготовлять персонажи,  декорации для него, подбирать атрибуты</w:t>
            </w:r>
          </w:p>
        </w:tc>
      </w:tr>
      <w:tr w:rsidR="00502093" w:rsidRPr="00F21A24" w:rsidTr="00215D57">
        <w:trPr>
          <w:trHeight w:val="900"/>
        </w:trPr>
        <w:tc>
          <w:tcPr>
            <w:tcW w:w="1419" w:type="dxa"/>
          </w:tcPr>
          <w:p w:rsidR="00502093" w:rsidRPr="00F21A24" w:rsidRDefault="00502093" w:rsidP="005020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 занятие</w:t>
            </w:r>
          </w:p>
          <w:p w:rsidR="00502093" w:rsidRPr="00F21A24" w:rsidRDefault="00502093" w:rsidP="005020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02093" w:rsidRPr="00F21A24" w:rsidRDefault="00502093" w:rsidP="005020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752" w:type="dxa"/>
          </w:tcPr>
          <w:p w:rsidR="0081538C" w:rsidRPr="00F21A24" w:rsidRDefault="00502093" w:rsidP="0081538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Рисуем театр (конкурс рисунков «В театре») </w:t>
            </w:r>
            <w:r w:rsidR="0081538C" w:rsidRPr="00F21A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Знакомство с куклами</w:t>
            </w:r>
          </w:p>
          <w:p w:rsidR="00502093" w:rsidRPr="00F21A24" w:rsidRDefault="004F650C" w:rsidP="0081538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биба</w:t>
            </w:r>
            <w:r w:rsidR="0081538C" w:rsidRPr="00F21A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бо</w:t>
            </w:r>
          </w:p>
        </w:tc>
        <w:tc>
          <w:tcPr>
            <w:tcW w:w="6320" w:type="dxa"/>
          </w:tcPr>
          <w:p w:rsidR="00502093" w:rsidRPr="00F21A24" w:rsidRDefault="00502093" w:rsidP="0050209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выставки и награждение грамотами и призами победителей конкурса</w:t>
            </w:r>
          </w:p>
          <w:p w:rsidR="00502093" w:rsidRPr="00F21A24" w:rsidRDefault="0081538C" w:rsidP="0050209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sz w:val="24"/>
                <w:szCs w:val="24"/>
              </w:rPr>
              <w:t>Освоение навыков владения данным видом театральной деятельности. Развиваем мелкую моторику рук в сочетании с речью.</w:t>
            </w:r>
          </w:p>
        </w:tc>
      </w:tr>
      <w:tr w:rsidR="008D50BF" w:rsidRPr="00F21A24" w:rsidTr="00215D57">
        <w:trPr>
          <w:trHeight w:val="1006"/>
        </w:trPr>
        <w:tc>
          <w:tcPr>
            <w:tcW w:w="1419" w:type="dxa"/>
          </w:tcPr>
          <w:p w:rsidR="008D50BF" w:rsidRPr="00F21A24" w:rsidRDefault="008D50BF" w:rsidP="005020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 занятие</w:t>
            </w:r>
          </w:p>
          <w:p w:rsidR="00572F25" w:rsidRPr="00F21A24" w:rsidRDefault="00572F25" w:rsidP="005020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752" w:type="dxa"/>
          </w:tcPr>
          <w:p w:rsidR="0081538C" w:rsidRPr="00F21A24" w:rsidRDefault="0081538C" w:rsidP="0081538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Зимнее царство</w:t>
            </w:r>
          </w:p>
          <w:p w:rsidR="008D50BF" w:rsidRPr="00F21A24" w:rsidRDefault="008D50BF" w:rsidP="0081538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20" w:type="dxa"/>
          </w:tcPr>
          <w:p w:rsidR="008D50BF" w:rsidRPr="00F21A24" w:rsidRDefault="00572F25" w:rsidP="00572F25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sz w:val="24"/>
                <w:szCs w:val="24"/>
              </w:rPr>
              <w:t>Развивать творческую самостоятельность в передаче образа, выразительность речевых и пантомимических действий</w:t>
            </w:r>
          </w:p>
        </w:tc>
      </w:tr>
      <w:tr w:rsidR="00502093" w:rsidRPr="00F21A24" w:rsidTr="00215D57">
        <w:trPr>
          <w:trHeight w:val="1338"/>
        </w:trPr>
        <w:tc>
          <w:tcPr>
            <w:tcW w:w="1419" w:type="dxa"/>
          </w:tcPr>
          <w:p w:rsidR="00502093" w:rsidRPr="00F21A24" w:rsidRDefault="00502093" w:rsidP="005020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Январь </w:t>
            </w:r>
          </w:p>
          <w:p w:rsidR="00502093" w:rsidRPr="00F21A24" w:rsidRDefault="00502093" w:rsidP="005020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 занятие</w:t>
            </w:r>
          </w:p>
          <w:p w:rsidR="00502093" w:rsidRPr="00F21A24" w:rsidRDefault="00502093" w:rsidP="005020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02093" w:rsidRPr="00F21A24" w:rsidRDefault="00502093" w:rsidP="00392E1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752" w:type="dxa"/>
          </w:tcPr>
          <w:p w:rsidR="0081538C" w:rsidRPr="00F21A24" w:rsidRDefault="0081538C" w:rsidP="0081538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Слух и чувство ритма</w:t>
            </w:r>
          </w:p>
          <w:p w:rsidR="00502093" w:rsidRPr="00F21A24" w:rsidRDefault="00502093" w:rsidP="0050209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02093" w:rsidRPr="00F21A24" w:rsidRDefault="00502093" w:rsidP="00392E1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20" w:type="dxa"/>
          </w:tcPr>
          <w:p w:rsidR="00502093" w:rsidRPr="00F21A24" w:rsidRDefault="00392E17" w:rsidP="005020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слух и чувство ритма, вызывать интерес к театральной деятельности желание выступать вместе с коллективом сверстников, воспитывать культуру общения</w:t>
            </w:r>
          </w:p>
        </w:tc>
      </w:tr>
      <w:tr w:rsidR="00502093" w:rsidRPr="00F21A24" w:rsidTr="00215D57">
        <w:trPr>
          <w:trHeight w:val="982"/>
        </w:trPr>
        <w:tc>
          <w:tcPr>
            <w:tcW w:w="1419" w:type="dxa"/>
          </w:tcPr>
          <w:p w:rsidR="00502093" w:rsidRPr="00F21A24" w:rsidRDefault="00502093" w:rsidP="005020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 занятие</w:t>
            </w:r>
          </w:p>
          <w:p w:rsidR="00502093" w:rsidRPr="00F21A24" w:rsidRDefault="00502093" w:rsidP="005020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02093" w:rsidRPr="00F21A24" w:rsidRDefault="00502093" w:rsidP="00392E1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752" w:type="dxa"/>
          </w:tcPr>
          <w:p w:rsidR="00502093" w:rsidRPr="00F21A24" w:rsidRDefault="00502093" w:rsidP="0050209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Театральные игры</w:t>
            </w:r>
          </w:p>
          <w:p w:rsidR="00502093" w:rsidRPr="00F21A24" w:rsidRDefault="00502093" w:rsidP="0050209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02093" w:rsidRPr="00F21A24" w:rsidRDefault="00502093" w:rsidP="00392E1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20" w:type="dxa"/>
          </w:tcPr>
          <w:p w:rsidR="00502093" w:rsidRPr="00F21A24" w:rsidRDefault="00392E17" w:rsidP="005020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sz w:val="24"/>
                <w:szCs w:val="24"/>
              </w:rPr>
              <w:t>Вызвать у детей эмоциональный настрой на сказку;  воспитывать уверенность в себе, в своих силах и возможностях</w:t>
            </w:r>
          </w:p>
        </w:tc>
      </w:tr>
      <w:tr w:rsidR="00502093" w:rsidRPr="00F21A24" w:rsidTr="00215D57">
        <w:trPr>
          <w:trHeight w:val="982"/>
        </w:trPr>
        <w:tc>
          <w:tcPr>
            <w:tcW w:w="1419" w:type="dxa"/>
          </w:tcPr>
          <w:p w:rsidR="00502093" w:rsidRPr="00F21A24" w:rsidRDefault="00502093" w:rsidP="005020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 занятие</w:t>
            </w:r>
          </w:p>
          <w:p w:rsidR="00502093" w:rsidRPr="00F21A24" w:rsidRDefault="00502093" w:rsidP="005020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02093" w:rsidRPr="00F21A24" w:rsidRDefault="00502093" w:rsidP="005020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752" w:type="dxa"/>
          </w:tcPr>
          <w:p w:rsidR="00392E17" w:rsidRPr="00F21A24" w:rsidRDefault="00502093" w:rsidP="00392E1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Знакомство с куклами-</w:t>
            </w:r>
            <w:proofErr w:type="spellStart"/>
            <w:r w:rsidRPr="00F21A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говорунчиками</w:t>
            </w:r>
            <w:proofErr w:type="spellEnd"/>
          </w:p>
        </w:tc>
        <w:tc>
          <w:tcPr>
            <w:tcW w:w="6320" w:type="dxa"/>
          </w:tcPr>
          <w:p w:rsidR="00502093" w:rsidRPr="00F21A24" w:rsidRDefault="00502093" w:rsidP="00392E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sz w:val="24"/>
                <w:szCs w:val="24"/>
              </w:rPr>
              <w:t>Освоение навыков владения данным видом театральной деятельности</w:t>
            </w:r>
          </w:p>
        </w:tc>
      </w:tr>
      <w:tr w:rsidR="00502093" w:rsidRPr="00F21A24" w:rsidTr="00215D57">
        <w:trPr>
          <w:trHeight w:val="698"/>
        </w:trPr>
        <w:tc>
          <w:tcPr>
            <w:tcW w:w="1419" w:type="dxa"/>
          </w:tcPr>
          <w:p w:rsidR="003B5D1C" w:rsidRPr="00F21A24" w:rsidRDefault="00502093" w:rsidP="003B5D1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4 </w:t>
            </w:r>
            <w:r w:rsidRPr="00F21A24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з</w:t>
            </w:r>
            <w:r w:rsidRPr="00F21A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анятие</w:t>
            </w:r>
          </w:p>
        </w:tc>
        <w:tc>
          <w:tcPr>
            <w:tcW w:w="2752" w:type="dxa"/>
          </w:tcPr>
          <w:p w:rsidR="00502093" w:rsidRPr="00F21A24" w:rsidRDefault="00502093" w:rsidP="003B5D1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Знакомство со </w:t>
            </w:r>
            <w:proofErr w:type="spellStart"/>
            <w:r w:rsidRPr="00F21A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штоковым</w:t>
            </w:r>
            <w:proofErr w:type="spellEnd"/>
            <w:r w:rsidRPr="00F21A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театром</w:t>
            </w:r>
          </w:p>
        </w:tc>
        <w:tc>
          <w:tcPr>
            <w:tcW w:w="6320" w:type="dxa"/>
          </w:tcPr>
          <w:p w:rsidR="00502093" w:rsidRPr="00F21A24" w:rsidRDefault="00502093" w:rsidP="003B5D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sz w:val="24"/>
                <w:szCs w:val="24"/>
              </w:rPr>
              <w:t>Освоение навыков владения данным видом театральной деятельности</w:t>
            </w:r>
          </w:p>
        </w:tc>
      </w:tr>
      <w:tr w:rsidR="00502093" w:rsidRPr="00F21A24" w:rsidTr="00215D57">
        <w:trPr>
          <w:trHeight w:val="984"/>
        </w:trPr>
        <w:tc>
          <w:tcPr>
            <w:tcW w:w="1419" w:type="dxa"/>
          </w:tcPr>
          <w:p w:rsidR="00502093" w:rsidRPr="00F21A24" w:rsidRDefault="00502093" w:rsidP="005020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Февраль</w:t>
            </w:r>
          </w:p>
          <w:p w:rsidR="00502093" w:rsidRPr="00F21A24" w:rsidRDefault="00502093" w:rsidP="005020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 занятие</w:t>
            </w:r>
          </w:p>
          <w:p w:rsidR="00502093" w:rsidRPr="00F21A24" w:rsidRDefault="00502093" w:rsidP="00B67AB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752" w:type="dxa"/>
          </w:tcPr>
          <w:p w:rsidR="00502093" w:rsidRPr="00F21A24" w:rsidRDefault="00B67ABC" w:rsidP="003B5D1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Путешествие в волшебный мир театра</w:t>
            </w:r>
            <w:r w:rsidR="003B5D1C" w:rsidRPr="00F21A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Театр марионеток</w:t>
            </w:r>
          </w:p>
        </w:tc>
        <w:tc>
          <w:tcPr>
            <w:tcW w:w="6320" w:type="dxa"/>
          </w:tcPr>
          <w:p w:rsidR="00502093" w:rsidRPr="00F21A24" w:rsidRDefault="00B67ABC" w:rsidP="005020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sz w:val="24"/>
                <w:szCs w:val="24"/>
              </w:rPr>
              <w:t>Закрепить знания детей о театре, истории возникновения театра</w:t>
            </w:r>
            <w:r w:rsidR="003B5D1C" w:rsidRPr="00F21A24">
              <w:rPr>
                <w:rFonts w:ascii="Times New Roman" w:eastAsia="Calibri" w:hAnsi="Times New Roman" w:cs="Times New Roman"/>
                <w:sz w:val="24"/>
                <w:szCs w:val="24"/>
              </w:rPr>
              <w:t>, театра марионеток</w:t>
            </w:r>
          </w:p>
        </w:tc>
      </w:tr>
      <w:tr w:rsidR="00502093" w:rsidRPr="00F21A24" w:rsidTr="00215D57">
        <w:trPr>
          <w:trHeight w:val="1250"/>
        </w:trPr>
        <w:tc>
          <w:tcPr>
            <w:tcW w:w="1419" w:type="dxa"/>
          </w:tcPr>
          <w:p w:rsidR="00502093" w:rsidRPr="00F21A24" w:rsidRDefault="00502093" w:rsidP="005020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 занятие</w:t>
            </w:r>
          </w:p>
          <w:p w:rsidR="00502093" w:rsidRPr="00F21A24" w:rsidRDefault="00502093" w:rsidP="005020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02093" w:rsidRPr="00F21A24" w:rsidRDefault="00502093" w:rsidP="005020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02093" w:rsidRPr="00F21A24" w:rsidRDefault="00502093" w:rsidP="00B57D5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752" w:type="dxa"/>
          </w:tcPr>
          <w:p w:rsidR="00502093" w:rsidRPr="00F21A24" w:rsidRDefault="006B2463" w:rsidP="003B5D1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Театр </w:t>
            </w:r>
            <w:r w:rsidR="00502093" w:rsidRPr="00F21A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деревянных фигурок, резиновых игрушек</w:t>
            </w:r>
          </w:p>
        </w:tc>
        <w:tc>
          <w:tcPr>
            <w:tcW w:w="6320" w:type="dxa"/>
          </w:tcPr>
          <w:p w:rsidR="00502093" w:rsidRPr="00F21A24" w:rsidRDefault="00502093" w:rsidP="005020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Освоение навыков владения данным </w:t>
            </w:r>
            <w:r w:rsidR="00B57D5F" w:rsidRPr="00F21A24">
              <w:rPr>
                <w:rFonts w:ascii="Times New Roman" w:eastAsia="Calibri" w:hAnsi="Times New Roman" w:cs="Times New Roman"/>
                <w:sz w:val="24"/>
                <w:szCs w:val="24"/>
              </w:rPr>
              <w:t>видом театральной деятельности</w:t>
            </w:r>
          </w:p>
          <w:p w:rsidR="00502093" w:rsidRPr="00F21A24" w:rsidRDefault="00502093" w:rsidP="005020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2093" w:rsidRPr="00F21A24" w:rsidRDefault="00502093" w:rsidP="005020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2093" w:rsidRPr="00F21A24" w:rsidTr="00215D57">
        <w:trPr>
          <w:trHeight w:val="926"/>
        </w:trPr>
        <w:tc>
          <w:tcPr>
            <w:tcW w:w="1419" w:type="dxa"/>
          </w:tcPr>
          <w:p w:rsidR="00502093" w:rsidRPr="00F21A24" w:rsidRDefault="00502093" w:rsidP="005020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 занятие</w:t>
            </w:r>
          </w:p>
          <w:p w:rsidR="00502093" w:rsidRPr="00F21A24" w:rsidRDefault="00502093" w:rsidP="00A0197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752" w:type="dxa"/>
          </w:tcPr>
          <w:p w:rsidR="00502093" w:rsidRPr="00F21A24" w:rsidRDefault="00502093" w:rsidP="0050209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Магнитный </w:t>
            </w:r>
          </w:p>
          <w:p w:rsidR="00502093" w:rsidRPr="00F21A24" w:rsidRDefault="00B57D5F" w:rsidP="003B5D1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</w:t>
            </w:r>
            <w:r w:rsidR="00502093" w:rsidRPr="00F21A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еатр</w:t>
            </w:r>
            <w:r w:rsidRPr="00F21A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Театр</w:t>
            </w:r>
            <w:r w:rsidR="00502093" w:rsidRPr="00F21A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ку</w:t>
            </w:r>
            <w:r w:rsidRPr="00F21A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кол-оригами</w:t>
            </w:r>
          </w:p>
        </w:tc>
        <w:tc>
          <w:tcPr>
            <w:tcW w:w="6320" w:type="dxa"/>
          </w:tcPr>
          <w:p w:rsidR="00502093" w:rsidRPr="00F21A24" w:rsidRDefault="00502093" w:rsidP="00B57D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sz w:val="24"/>
                <w:szCs w:val="24"/>
              </w:rPr>
              <w:t>Ощутить себя «творцами» кукол</w:t>
            </w:r>
            <w:r w:rsidR="00B57D5F" w:rsidRPr="00F21A24">
              <w:rPr>
                <w:rFonts w:ascii="Times New Roman" w:eastAsia="Calibri" w:hAnsi="Times New Roman" w:cs="Times New Roman"/>
                <w:sz w:val="24"/>
                <w:szCs w:val="24"/>
              </w:rPr>
              <w:t>, и</w:t>
            </w:r>
            <w:r w:rsidRPr="00F21A24">
              <w:rPr>
                <w:rFonts w:ascii="Times New Roman" w:eastAsia="Calibri" w:hAnsi="Times New Roman" w:cs="Times New Roman"/>
                <w:sz w:val="24"/>
                <w:szCs w:val="24"/>
              </w:rPr>
              <w:t>зготовление кукол-оригами для театра</w:t>
            </w:r>
          </w:p>
        </w:tc>
      </w:tr>
      <w:tr w:rsidR="00583A3A" w:rsidRPr="00F21A24" w:rsidTr="00215D57">
        <w:trPr>
          <w:trHeight w:val="1663"/>
        </w:trPr>
        <w:tc>
          <w:tcPr>
            <w:tcW w:w="1419" w:type="dxa"/>
          </w:tcPr>
          <w:p w:rsidR="00583A3A" w:rsidRPr="00F21A24" w:rsidRDefault="00583A3A" w:rsidP="005020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83A3A" w:rsidRPr="00F21A24" w:rsidRDefault="00583A3A" w:rsidP="005020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 занятие</w:t>
            </w:r>
          </w:p>
        </w:tc>
        <w:tc>
          <w:tcPr>
            <w:tcW w:w="2752" w:type="dxa"/>
          </w:tcPr>
          <w:p w:rsidR="00583A3A" w:rsidRPr="00F21A24" w:rsidRDefault="00583A3A" w:rsidP="00583A3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Фантастическое путешествие</w:t>
            </w:r>
          </w:p>
          <w:p w:rsidR="00583A3A" w:rsidRPr="00F21A24" w:rsidRDefault="00583A3A" w:rsidP="00583A3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Спортивно-театрализованный праздник</w:t>
            </w:r>
          </w:p>
        </w:tc>
        <w:tc>
          <w:tcPr>
            <w:tcW w:w="6320" w:type="dxa"/>
          </w:tcPr>
          <w:p w:rsidR="00583A3A" w:rsidRPr="00F21A24" w:rsidRDefault="00583A3A" w:rsidP="005020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sz w:val="24"/>
                <w:szCs w:val="24"/>
              </w:rPr>
              <w:t>Прививать навыки здорового образа жизни; воспитывать выносливость, смекалку, ловкость; тренировать внимание и музыкальную память</w:t>
            </w:r>
          </w:p>
          <w:p w:rsidR="00583A3A" w:rsidRPr="00F21A24" w:rsidRDefault="00583A3A" w:rsidP="00583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83A3A" w:rsidRPr="00F21A24" w:rsidTr="00215D57">
        <w:trPr>
          <w:trHeight w:val="708"/>
        </w:trPr>
        <w:tc>
          <w:tcPr>
            <w:tcW w:w="1419" w:type="dxa"/>
          </w:tcPr>
          <w:p w:rsidR="00583A3A" w:rsidRPr="00F21A24" w:rsidRDefault="00583A3A" w:rsidP="005020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Март</w:t>
            </w:r>
          </w:p>
          <w:p w:rsidR="00583A3A" w:rsidRPr="00F21A24" w:rsidRDefault="00583A3A" w:rsidP="00583A3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 занятие</w:t>
            </w:r>
          </w:p>
        </w:tc>
        <w:tc>
          <w:tcPr>
            <w:tcW w:w="2752" w:type="dxa"/>
          </w:tcPr>
          <w:p w:rsidR="00583A3A" w:rsidRPr="00F21A24" w:rsidRDefault="009B5777" w:rsidP="00583A3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Театр</w:t>
            </w:r>
            <w:r w:rsidR="00583A3A" w:rsidRPr="00F21A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масок</w:t>
            </w:r>
          </w:p>
        </w:tc>
        <w:tc>
          <w:tcPr>
            <w:tcW w:w="6320" w:type="dxa"/>
          </w:tcPr>
          <w:p w:rsidR="00583A3A" w:rsidRPr="00F21A24" w:rsidRDefault="00583A3A" w:rsidP="00583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sz w:val="24"/>
                <w:szCs w:val="24"/>
              </w:rPr>
              <w:t>Освоение навыков владения данным видом театральной деятельности</w:t>
            </w:r>
          </w:p>
        </w:tc>
      </w:tr>
      <w:tr w:rsidR="00583A3A" w:rsidRPr="00F21A24" w:rsidTr="00215D57">
        <w:trPr>
          <w:trHeight w:val="1054"/>
        </w:trPr>
        <w:tc>
          <w:tcPr>
            <w:tcW w:w="1419" w:type="dxa"/>
          </w:tcPr>
          <w:p w:rsidR="00583A3A" w:rsidRPr="00F21A24" w:rsidRDefault="00583A3A" w:rsidP="005020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 занятие</w:t>
            </w:r>
          </w:p>
          <w:p w:rsidR="00583A3A" w:rsidRPr="00F21A24" w:rsidRDefault="00583A3A" w:rsidP="005020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83A3A" w:rsidRPr="00F21A24" w:rsidRDefault="00583A3A" w:rsidP="00583A3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752" w:type="dxa"/>
          </w:tcPr>
          <w:p w:rsidR="00583A3A" w:rsidRPr="00F21A24" w:rsidRDefault="00583A3A" w:rsidP="00583A3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Сказки А.С. Пушкина</w:t>
            </w:r>
          </w:p>
          <w:p w:rsidR="00583A3A" w:rsidRPr="00F21A24" w:rsidRDefault="00583A3A" w:rsidP="0050209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20" w:type="dxa"/>
          </w:tcPr>
          <w:p w:rsidR="00583A3A" w:rsidRPr="00F21A24" w:rsidRDefault="00A217E8" w:rsidP="00215D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583A3A" w:rsidRPr="00F21A24">
              <w:rPr>
                <w:rFonts w:ascii="Times New Roman" w:eastAsia="Calibri" w:hAnsi="Times New Roman" w:cs="Times New Roman"/>
                <w:sz w:val="24"/>
                <w:szCs w:val="24"/>
              </w:rPr>
              <w:t>родолжать знакомить детей с произведениями А.С.Пушкина через театрализованную деятельность</w:t>
            </w:r>
          </w:p>
        </w:tc>
      </w:tr>
      <w:tr w:rsidR="00583A3A" w:rsidRPr="00F21A24" w:rsidTr="00215D57">
        <w:trPr>
          <w:trHeight w:val="623"/>
        </w:trPr>
        <w:tc>
          <w:tcPr>
            <w:tcW w:w="1419" w:type="dxa"/>
          </w:tcPr>
          <w:p w:rsidR="00583A3A" w:rsidRPr="00F21A24" w:rsidRDefault="00583A3A" w:rsidP="00FA66A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 занятие</w:t>
            </w:r>
          </w:p>
          <w:p w:rsidR="00583A3A" w:rsidRPr="00F21A24" w:rsidRDefault="00583A3A" w:rsidP="005020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752" w:type="dxa"/>
          </w:tcPr>
          <w:p w:rsidR="00583A3A" w:rsidRPr="00F21A24" w:rsidRDefault="001B0743" w:rsidP="00FA66A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Театральные фантазии. КВН</w:t>
            </w:r>
          </w:p>
        </w:tc>
        <w:tc>
          <w:tcPr>
            <w:tcW w:w="6320" w:type="dxa"/>
          </w:tcPr>
          <w:p w:rsidR="00583A3A" w:rsidRPr="00F21A24" w:rsidRDefault="001B0743" w:rsidP="001B07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sz w:val="24"/>
                <w:szCs w:val="24"/>
              </w:rPr>
              <w:t>Расширять кругозор детей</w:t>
            </w:r>
          </w:p>
        </w:tc>
      </w:tr>
      <w:tr w:rsidR="00583A3A" w:rsidRPr="00F21A24" w:rsidTr="00215D57">
        <w:trPr>
          <w:trHeight w:val="1305"/>
        </w:trPr>
        <w:tc>
          <w:tcPr>
            <w:tcW w:w="1419" w:type="dxa"/>
          </w:tcPr>
          <w:p w:rsidR="00583A3A" w:rsidRPr="00F21A24" w:rsidRDefault="00583A3A" w:rsidP="005020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 занятие</w:t>
            </w:r>
          </w:p>
        </w:tc>
        <w:tc>
          <w:tcPr>
            <w:tcW w:w="2752" w:type="dxa"/>
          </w:tcPr>
          <w:p w:rsidR="00583A3A" w:rsidRPr="00F21A24" w:rsidRDefault="00A217E8" w:rsidP="00232B5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КВН</w:t>
            </w:r>
            <w:r w:rsidR="00232B5E" w:rsidRPr="00F21A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F21A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 </w:t>
            </w:r>
            <w:r w:rsidR="00B57D5F" w:rsidRPr="00F21A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</w:t>
            </w:r>
            <w:r w:rsidRPr="00F21A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еатрализованной деятельности для родителей</w:t>
            </w:r>
          </w:p>
        </w:tc>
        <w:tc>
          <w:tcPr>
            <w:tcW w:w="6320" w:type="dxa"/>
          </w:tcPr>
          <w:p w:rsidR="00A217E8" w:rsidRPr="00F21A24" w:rsidRDefault="00583A3A" w:rsidP="0050209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="00A217E8" w:rsidRPr="00F21A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асширять кругозор родителей </w:t>
            </w:r>
            <w:r w:rsidR="00B57D5F" w:rsidRPr="00F21A24">
              <w:rPr>
                <w:rFonts w:ascii="Times New Roman" w:eastAsia="Calibri" w:hAnsi="Times New Roman" w:cs="Times New Roman"/>
                <w:sz w:val="24"/>
                <w:szCs w:val="24"/>
              </w:rPr>
              <w:t>по театрализованной деятельности</w:t>
            </w:r>
          </w:p>
          <w:p w:rsidR="00583A3A" w:rsidRPr="00F21A24" w:rsidRDefault="00583A3A" w:rsidP="00B57D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83A3A" w:rsidRPr="00F21A24" w:rsidTr="00215D57">
        <w:trPr>
          <w:trHeight w:val="659"/>
        </w:trPr>
        <w:tc>
          <w:tcPr>
            <w:tcW w:w="1419" w:type="dxa"/>
          </w:tcPr>
          <w:p w:rsidR="00583A3A" w:rsidRPr="00F21A24" w:rsidRDefault="00583A3A" w:rsidP="005020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Апрель </w:t>
            </w:r>
          </w:p>
          <w:p w:rsidR="00583A3A" w:rsidRPr="00F21A24" w:rsidRDefault="00583A3A" w:rsidP="00A0197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 занятие</w:t>
            </w:r>
          </w:p>
        </w:tc>
        <w:tc>
          <w:tcPr>
            <w:tcW w:w="2752" w:type="dxa"/>
          </w:tcPr>
          <w:p w:rsidR="00A217E8" w:rsidRPr="00F21A24" w:rsidRDefault="00A217E8" w:rsidP="0050209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Настоящие друзья</w:t>
            </w:r>
          </w:p>
          <w:p w:rsidR="00583A3A" w:rsidRPr="00F21A24" w:rsidRDefault="00583A3A" w:rsidP="00A0197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20" w:type="dxa"/>
          </w:tcPr>
          <w:p w:rsidR="00583A3A" w:rsidRPr="00F21A24" w:rsidRDefault="00A0197B" w:rsidP="00A0197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sz w:val="24"/>
                <w:szCs w:val="24"/>
              </w:rPr>
              <w:t>Способствовать расширению представлений</w:t>
            </w:r>
            <w:r w:rsidR="00A217E8" w:rsidRPr="00F21A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детей о театре, театральной деятельности </w:t>
            </w:r>
          </w:p>
        </w:tc>
      </w:tr>
      <w:tr w:rsidR="00583A3A" w:rsidRPr="00F21A24" w:rsidTr="00215D57">
        <w:trPr>
          <w:trHeight w:val="1425"/>
        </w:trPr>
        <w:tc>
          <w:tcPr>
            <w:tcW w:w="1419" w:type="dxa"/>
          </w:tcPr>
          <w:p w:rsidR="00583A3A" w:rsidRPr="00F21A24" w:rsidRDefault="00583A3A" w:rsidP="005020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 занятие</w:t>
            </w:r>
          </w:p>
          <w:p w:rsidR="00A217E8" w:rsidRPr="00F21A24" w:rsidRDefault="00A217E8" w:rsidP="005020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A217E8" w:rsidRPr="00F21A24" w:rsidRDefault="00A217E8" w:rsidP="005020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A217E8" w:rsidRPr="00F21A24" w:rsidRDefault="00A217E8" w:rsidP="005020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83A3A" w:rsidRPr="00F21A24" w:rsidRDefault="00583A3A" w:rsidP="005020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752" w:type="dxa"/>
          </w:tcPr>
          <w:p w:rsidR="00A217E8" w:rsidRPr="00F21A24" w:rsidRDefault="00A217E8" w:rsidP="0050209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Беседа о дружбе и друзьях по рассказам В.Осеевой </w:t>
            </w:r>
          </w:p>
          <w:p w:rsidR="00583A3A" w:rsidRPr="00F21A24" w:rsidRDefault="00583A3A" w:rsidP="0050209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20" w:type="dxa"/>
          </w:tcPr>
          <w:p w:rsidR="00583A3A" w:rsidRPr="00F21A24" w:rsidRDefault="00A217E8" w:rsidP="0050209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Способствовать развитию общения и взаимодействия ребёнка </w:t>
            </w:r>
            <w:proofErr w:type="gramStart"/>
            <w:r w:rsidRPr="00F21A2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со</w:t>
            </w:r>
            <w:proofErr w:type="gramEnd"/>
            <w:r w:rsidRPr="00F21A2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взрослыми и сверстниками </w:t>
            </w:r>
            <w:r w:rsidR="00583A3A" w:rsidRPr="00F21A2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Развитие эмоциональной, связно - речевой сферы у детей</w:t>
            </w:r>
            <w:r w:rsidR="00583A3A" w:rsidRPr="00F21A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Артикуляционная гимнастика</w:t>
            </w:r>
          </w:p>
        </w:tc>
      </w:tr>
      <w:tr w:rsidR="00A217E8" w:rsidRPr="00F21A24" w:rsidTr="00215D57">
        <w:trPr>
          <w:trHeight w:val="814"/>
        </w:trPr>
        <w:tc>
          <w:tcPr>
            <w:tcW w:w="1419" w:type="dxa"/>
          </w:tcPr>
          <w:p w:rsidR="00A217E8" w:rsidRPr="00F21A24" w:rsidRDefault="00A217E8" w:rsidP="005020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 занятие</w:t>
            </w:r>
          </w:p>
        </w:tc>
        <w:tc>
          <w:tcPr>
            <w:tcW w:w="2752" w:type="dxa"/>
          </w:tcPr>
          <w:p w:rsidR="00A217E8" w:rsidRPr="00F21A24" w:rsidRDefault="00A0197B" w:rsidP="0050209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 игры — до спектакля</w:t>
            </w:r>
          </w:p>
        </w:tc>
        <w:tc>
          <w:tcPr>
            <w:tcW w:w="6320" w:type="dxa"/>
          </w:tcPr>
          <w:p w:rsidR="00A217E8" w:rsidRPr="00F21A24" w:rsidRDefault="00A0197B" w:rsidP="0050209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F21A2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Активизировать познавательный интерес к театрализованной деятельности, сценическому творчеству</w:t>
            </w:r>
          </w:p>
        </w:tc>
      </w:tr>
      <w:tr w:rsidR="00583A3A" w:rsidRPr="00F21A24" w:rsidTr="00215D57">
        <w:trPr>
          <w:trHeight w:val="795"/>
        </w:trPr>
        <w:tc>
          <w:tcPr>
            <w:tcW w:w="1419" w:type="dxa"/>
          </w:tcPr>
          <w:p w:rsidR="00583A3A" w:rsidRPr="00F21A24" w:rsidRDefault="00583A3A" w:rsidP="005020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 занятие</w:t>
            </w:r>
          </w:p>
        </w:tc>
        <w:tc>
          <w:tcPr>
            <w:tcW w:w="2752" w:type="dxa"/>
          </w:tcPr>
          <w:p w:rsidR="00583A3A" w:rsidRPr="00F21A24" w:rsidRDefault="0023003B" w:rsidP="00A0197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Друзья</w:t>
            </w:r>
          </w:p>
        </w:tc>
        <w:tc>
          <w:tcPr>
            <w:tcW w:w="6320" w:type="dxa"/>
          </w:tcPr>
          <w:p w:rsidR="00583A3A" w:rsidRPr="00F21A24" w:rsidRDefault="0069141E" w:rsidP="00502093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F21A24">
              <w:rPr>
                <w:rFonts w:ascii="Times New Roman" w:hAnsi="Times New Roman" w:cs="Times New Roman"/>
                <w:sz w:val="24"/>
                <w:szCs w:val="24"/>
              </w:rPr>
              <w:t>Развивать творческую самостоятельность в передаче образа, выразительность речевых и пантомимических действий</w:t>
            </w:r>
          </w:p>
        </w:tc>
      </w:tr>
      <w:tr w:rsidR="00583A3A" w:rsidRPr="00F21A24" w:rsidTr="00215D57">
        <w:trPr>
          <w:trHeight w:val="1137"/>
        </w:trPr>
        <w:tc>
          <w:tcPr>
            <w:tcW w:w="1419" w:type="dxa"/>
          </w:tcPr>
          <w:p w:rsidR="00583A3A" w:rsidRPr="00F21A24" w:rsidRDefault="00583A3A" w:rsidP="005020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  <w:p w:rsidR="00583A3A" w:rsidRPr="00F21A24" w:rsidRDefault="00583A3A" w:rsidP="005020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 занятие</w:t>
            </w:r>
          </w:p>
          <w:p w:rsidR="00583A3A" w:rsidRPr="00F21A24" w:rsidRDefault="00583A3A" w:rsidP="005020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752" w:type="dxa"/>
          </w:tcPr>
          <w:p w:rsidR="00583A3A" w:rsidRPr="00F21A24" w:rsidRDefault="00583A3A" w:rsidP="0050209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«В мире театра»</w:t>
            </w:r>
            <w:r w:rsidR="009B5777" w:rsidRPr="00F21A2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583A3A" w:rsidRPr="00F21A24" w:rsidRDefault="009B5777" w:rsidP="0050209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</w:t>
            </w:r>
            <w:r w:rsidR="00A217E8" w:rsidRPr="00F21A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еатрализованная викторина совместно с родителями</w:t>
            </w:r>
          </w:p>
        </w:tc>
        <w:tc>
          <w:tcPr>
            <w:tcW w:w="6320" w:type="dxa"/>
          </w:tcPr>
          <w:p w:rsidR="00583A3A" w:rsidRPr="00F21A24" w:rsidRDefault="00A217E8" w:rsidP="00502093">
            <w:pPr>
              <w:pStyle w:val="Default"/>
              <w:rPr>
                <w:rFonts w:eastAsia="Calibri"/>
              </w:rPr>
            </w:pPr>
            <w:r w:rsidRPr="00F21A24">
              <w:rPr>
                <w:rFonts w:eastAsia="Calibri"/>
              </w:rPr>
              <w:t>Продолжать развивать творческие способности детей через театрализованные игры.</w:t>
            </w:r>
          </w:p>
        </w:tc>
      </w:tr>
      <w:tr w:rsidR="00583A3A" w:rsidRPr="00F21A24" w:rsidTr="00215D57">
        <w:trPr>
          <w:trHeight w:val="948"/>
        </w:trPr>
        <w:tc>
          <w:tcPr>
            <w:tcW w:w="1419" w:type="dxa"/>
          </w:tcPr>
          <w:p w:rsidR="00583A3A" w:rsidRPr="00F21A24" w:rsidRDefault="00583A3A" w:rsidP="005020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 занятие</w:t>
            </w:r>
          </w:p>
          <w:p w:rsidR="00583A3A" w:rsidRPr="00F21A24" w:rsidRDefault="00583A3A" w:rsidP="005020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83A3A" w:rsidRPr="00F21A24" w:rsidRDefault="00583A3A" w:rsidP="005020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752" w:type="dxa"/>
          </w:tcPr>
          <w:p w:rsidR="00583A3A" w:rsidRPr="00F21A24" w:rsidRDefault="00A217E8" w:rsidP="00A217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b/>
                <w:sz w:val="24"/>
                <w:szCs w:val="24"/>
              </w:rPr>
              <w:t>Путешествие в страну сказок</w:t>
            </w:r>
          </w:p>
        </w:tc>
        <w:tc>
          <w:tcPr>
            <w:tcW w:w="6320" w:type="dxa"/>
          </w:tcPr>
          <w:p w:rsidR="00583A3A" w:rsidRPr="00F21A24" w:rsidRDefault="00A217E8" w:rsidP="005020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Продолжать развивать у детей творческое воображение, учить вживаться в художественный образ</w:t>
            </w:r>
          </w:p>
        </w:tc>
      </w:tr>
      <w:tr w:rsidR="00583A3A" w:rsidRPr="00F21A24" w:rsidTr="00215D57">
        <w:trPr>
          <w:trHeight w:val="975"/>
        </w:trPr>
        <w:tc>
          <w:tcPr>
            <w:tcW w:w="1419" w:type="dxa"/>
          </w:tcPr>
          <w:p w:rsidR="00583A3A" w:rsidRPr="00F21A24" w:rsidRDefault="00583A3A" w:rsidP="005020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3 занятие</w:t>
            </w:r>
          </w:p>
          <w:p w:rsidR="00583A3A" w:rsidRPr="00F21A24" w:rsidRDefault="00583A3A" w:rsidP="005020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83A3A" w:rsidRPr="00F21A24" w:rsidRDefault="00583A3A" w:rsidP="005020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752" w:type="dxa"/>
          </w:tcPr>
          <w:p w:rsidR="00583A3A" w:rsidRPr="00F21A24" w:rsidRDefault="00583A3A" w:rsidP="00B67AB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Экскурсия в кукольный театр</w:t>
            </w:r>
          </w:p>
          <w:p w:rsidR="00583A3A" w:rsidRPr="00F21A24" w:rsidRDefault="00583A3A" w:rsidP="0050209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20" w:type="dxa"/>
          </w:tcPr>
          <w:p w:rsidR="00583A3A" w:rsidRPr="00F21A24" w:rsidRDefault="00D321D9" w:rsidP="005020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sz w:val="24"/>
                <w:szCs w:val="24"/>
              </w:rPr>
              <w:t>Активизировать познавательный интерес к театру, расширять кругозор детей</w:t>
            </w:r>
          </w:p>
        </w:tc>
      </w:tr>
      <w:tr w:rsidR="00583A3A" w:rsidRPr="00F21A24" w:rsidTr="00215D57">
        <w:trPr>
          <w:trHeight w:val="945"/>
        </w:trPr>
        <w:tc>
          <w:tcPr>
            <w:tcW w:w="1419" w:type="dxa"/>
          </w:tcPr>
          <w:p w:rsidR="00583A3A" w:rsidRPr="00F21A24" w:rsidRDefault="00583A3A" w:rsidP="005020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83A3A" w:rsidRPr="00F21A24" w:rsidRDefault="00583A3A" w:rsidP="005020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1A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 занятие</w:t>
            </w:r>
          </w:p>
        </w:tc>
        <w:tc>
          <w:tcPr>
            <w:tcW w:w="2752" w:type="dxa"/>
          </w:tcPr>
          <w:p w:rsidR="00583A3A" w:rsidRPr="00F21A24" w:rsidRDefault="00B67ABC" w:rsidP="00B67AB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Театральный калейдоскоп</w:t>
            </w:r>
          </w:p>
        </w:tc>
        <w:tc>
          <w:tcPr>
            <w:tcW w:w="6320" w:type="dxa"/>
          </w:tcPr>
          <w:p w:rsidR="00583A3A" w:rsidRPr="00F21A24" w:rsidRDefault="00B67ABC" w:rsidP="005020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A24">
              <w:rPr>
                <w:rFonts w:ascii="Times New Roman" w:eastAsia="Calibri" w:hAnsi="Times New Roman" w:cs="Times New Roman"/>
                <w:sz w:val="24"/>
                <w:szCs w:val="24"/>
              </w:rPr>
              <w:t>Продолжать совершенствовать исполнительные умения и навыки детей в создании художественного образа средствами драматургии.</w:t>
            </w:r>
          </w:p>
        </w:tc>
      </w:tr>
    </w:tbl>
    <w:p w:rsidR="00232B5E" w:rsidRPr="00F21A24" w:rsidRDefault="00232B5E" w:rsidP="00A0669D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F54C1" w:rsidRPr="00F21A24" w:rsidRDefault="006F54C1" w:rsidP="00A0669D">
      <w:pPr>
        <w:pStyle w:val="a7"/>
        <w:ind w:left="1069"/>
        <w:jc w:val="center"/>
        <w:rPr>
          <w:b/>
        </w:rPr>
      </w:pPr>
    </w:p>
    <w:p w:rsidR="006F54C1" w:rsidRPr="00F21A24" w:rsidRDefault="006F54C1" w:rsidP="00A0669D">
      <w:pPr>
        <w:pStyle w:val="a7"/>
        <w:ind w:left="1069"/>
        <w:jc w:val="center"/>
        <w:rPr>
          <w:b/>
        </w:rPr>
      </w:pPr>
    </w:p>
    <w:p w:rsidR="006F54C1" w:rsidRPr="00F21A24" w:rsidRDefault="006F54C1" w:rsidP="00A0669D">
      <w:pPr>
        <w:pStyle w:val="a7"/>
        <w:ind w:left="1069"/>
        <w:jc w:val="center"/>
        <w:rPr>
          <w:b/>
        </w:rPr>
      </w:pPr>
    </w:p>
    <w:p w:rsidR="006F54C1" w:rsidRPr="00F21A24" w:rsidRDefault="006F54C1" w:rsidP="00A0669D">
      <w:pPr>
        <w:pStyle w:val="a7"/>
        <w:ind w:left="1069"/>
        <w:jc w:val="center"/>
        <w:rPr>
          <w:b/>
        </w:rPr>
      </w:pPr>
    </w:p>
    <w:p w:rsidR="006F54C1" w:rsidRPr="00F21A24" w:rsidRDefault="006F54C1" w:rsidP="00A0669D">
      <w:pPr>
        <w:pStyle w:val="a7"/>
        <w:ind w:left="1069"/>
        <w:jc w:val="center"/>
        <w:rPr>
          <w:b/>
        </w:rPr>
      </w:pPr>
    </w:p>
    <w:p w:rsidR="006F54C1" w:rsidRPr="00F21A24" w:rsidRDefault="006F54C1" w:rsidP="00A0669D">
      <w:pPr>
        <w:pStyle w:val="a7"/>
        <w:ind w:left="1069"/>
        <w:jc w:val="center"/>
        <w:rPr>
          <w:b/>
        </w:rPr>
      </w:pPr>
    </w:p>
    <w:p w:rsidR="006F54C1" w:rsidRPr="00F21A24" w:rsidRDefault="006F54C1" w:rsidP="00A0669D">
      <w:pPr>
        <w:pStyle w:val="a7"/>
        <w:ind w:left="1069"/>
        <w:jc w:val="center"/>
        <w:rPr>
          <w:b/>
        </w:rPr>
      </w:pPr>
    </w:p>
    <w:p w:rsidR="006F54C1" w:rsidRPr="00F21A24" w:rsidRDefault="006F54C1" w:rsidP="00A0669D">
      <w:pPr>
        <w:pStyle w:val="a7"/>
        <w:ind w:left="1069"/>
        <w:jc w:val="center"/>
        <w:rPr>
          <w:b/>
        </w:rPr>
      </w:pPr>
    </w:p>
    <w:p w:rsidR="004C0B64" w:rsidRPr="00F21A24" w:rsidRDefault="004C0B64" w:rsidP="00A0669D">
      <w:pPr>
        <w:pStyle w:val="a7"/>
        <w:ind w:left="1069"/>
        <w:jc w:val="center"/>
        <w:rPr>
          <w:b/>
        </w:rPr>
      </w:pPr>
    </w:p>
    <w:p w:rsidR="004C0B64" w:rsidRPr="00F21A24" w:rsidRDefault="004C0B64" w:rsidP="00A0669D">
      <w:pPr>
        <w:pStyle w:val="a7"/>
        <w:ind w:left="1069"/>
        <w:jc w:val="center"/>
        <w:rPr>
          <w:b/>
        </w:rPr>
      </w:pPr>
    </w:p>
    <w:p w:rsidR="004C0B64" w:rsidRPr="00F21A24" w:rsidRDefault="004C0B64" w:rsidP="00A0669D">
      <w:pPr>
        <w:pStyle w:val="a7"/>
        <w:ind w:left="1069"/>
        <w:jc w:val="center"/>
        <w:rPr>
          <w:b/>
        </w:rPr>
      </w:pPr>
    </w:p>
    <w:p w:rsidR="004C0B64" w:rsidRPr="00F21A24" w:rsidRDefault="004C0B64" w:rsidP="00A0669D">
      <w:pPr>
        <w:pStyle w:val="a7"/>
        <w:ind w:left="1069"/>
        <w:jc w:val="center"/>
        <w:rPr>
          <w:b/>
        </w:rPr>
      </w:pPr>
    </w:p>
    <w:p w:rsidR="004C0B64" w:rsidRPr="00F21A24" w:rsidRDefault="004C0B64" w:rsidP="00A0669D">
      <w:pPr>
        <w:pStyle w:val="a7"/>
        <w:ind w:left="1069"/>
        <w:jc w:val="center"/>
        <w:rPr>
          <w:b/>
        </w:rPr>
      </w:pPr>
    </w:p>
    <w:p w:rsidR="004C0B64" w:rsidRPr="00F21A24" w:rsidRDefault="004C0B64" w:rsidP="00A0669D">
      <w:pPr>
        <w:pStyle w:val="a7"/>
        <w:ind w:left="1069"/>
        <w:jc w:val="center"/>
        <w:rPr>
          <w:b/>
        </w:rPr>
      </w:pPr>
    </w:p>
    <w:p w:rsidR="004C0B64" w:rsidRPr="00F21A24" w:rsidRDefault="004C0B64" w:rsidP="00A0669D">
      <w:pPr>
        <w:pStyle w:val="a7"/>
        <w:ind w:left="1069"/>
        <w:jc w:val="center"/>
        <w:rPr>
          <w:b/>
        </w:rPr>
      </w:pPr>
    </w:p>
    <w:p w:rsidR="004C0B64" w:rsidRPr="00F21A24" w:rsidRDefault="004C0B64" w:rsidP="00A0669D">
      <w:pPr>
        <w:pStyle w:val="a7"/>
        <w:ind w:left="1069"/>
        <w:jc w:val="center"/>
        <w:rPr>
          <w:b/>
        </w:rPr>
      </w:pPr>
    </w:p>
    <w:p w:rsidR="004C0B64" w:rsidRPr="00F21A24" w:rsidRDefault="004C0B64" w:rsidP="00A0669D">
      <w:pPr>
        <w:pStyle w:val="a7"/>
        <w:ind w:left="1069"/>
        <w:jc w:val="center"/>
        <w:rPr>
          <w:b/>
        </w:rPr>
      </w:pPr>
    </w:p>
    <w:p w:rsidR="004C0B64" w:rsidRPr="00F21A24" w:rsidRDefault="004C0B64" w:rsidP="00A0669D">
      <w:pPr>
        <w:pStyle w:val="a7"/>
        <w:ind w:left="1069"/>
        <w:jc w:val="center"/>
        <w:rPr>
          <w:b/>
        </w:rPr>
      </w:pPr>
    </w:p>
    <w:p w:rsidR="004C0B64" w:rsidRPr="00F21A24" w:rsidRDefault="004C0B64" w:rsidP="00A0669D">
      <w:pPr>
        <w:pStyle w:val="a7"/>
        <w:ind w:left="1069"/>
        <w:jc w:val="center"/>
        <w:rPr>
          <w:b/>
        </w:rPr>
      </w:pPr>
    </w:p>
    <w:p w:rsidR="004C0B64" w:rsidRPr="00F21A24" w:rsidRDefault="004C0B64" w:rsidP="00A0669D">
      <w:pPr>
        <w:pStyle w:val="a7"/>
        <w:ind w:left="1069"/>
        <w:jc w:val="center"/>
        <w:rPr>
          <w:b/>
        </w:rPr>
      </w:pPr>
    </w:p>
    <w:p w:rsidR="004C0B64" w:rsidRPr="00F21A24" w:rsidRDefault="004C0B64" w:rsidP="00A0669D">
      <w:pPr>
        <w:pStyle w:val="a7"/>
        <w:ind w:left="1069"/>
        <w:jc w:val="center"/>
        <w:rPr>
          <w:b/>
        </w:rPr>
      </w:pPr>
    </w:p>
    <w:p w:rsidR="004C0B64" w:rsidRPr="00F21A24" w:rsidRDefault="004C0B64" w:rsidP="00A0669D">
      <w:pPr>
        <w:pStyle w:val="a7"/>
        <w:ind w:left="1069"/>
        <w:jc w:val="center"/>
        <w:rPr>
          <w:b/>
        </w:rPr>
      </w:pPr>
    </w:p>
    <w:p w:rsidR="004C0B64" w:rsidRPr="00F21A24" w:rsidRDefault="004C0B64" w:rsidP="00A0669D">
      <w:pPr>
        <w:pStyle w:val="a7"/>
        <w:ind w:left="1069"/>
        <w:jc w:val="center"/>
        <w:rPr>
          <w:b/>
        </w:rPr>
      </w:pPr>
    </w:p>
    <w:p w:rsidR="004C0B64" w:rsidRPr="00F21A24" w:rsidRDefault="004C0B64" w:rsidP="00A0669D">
      <w:pPr>
        <w:pStyle w:val="a7"/>
        <w:ind w:left="1069"/>
        <w:jc w:val="center"/>
        <w:rPr>
          <w:b/>
        </w:rPr>
      </w:pPr>
    </w:p>
    <w:p w:rsidR="004C0B64" w:rsidRPr="00F21A24" w:rsidRDefault="004C0B64" w:rsidP="00A0669D">
      <w:pPr>
        <w:pStyle w:val="a7"/>
        <w:ind w:left="1069"/>
        <w:jc w:val="center"/>
        <w:rPr>
          <w:b/>
        </w:rPr>
      </w:pPr>
    </w:p>
    <w:p w:rsidR="004C0B64" w:rsidRPr="00F21A24" w:rsidRDefault="004C0B64" w:rsidP="00A0669D">
      <w:pPr>
        <w:pStyle w:val="a7"/>
        <w:ind w:left="1069"/>
        <w:jc w:val="center"/>
        <w:rPr>
          <w:b/>
        </w:rPr>
      </w:pPr>
    </w:p>
    <w:p w:rsidR="004C0B64" w:rsidRPr="00F21A24" w:rsidRDefault="004C0B64" w:rsidP="00A0669D">
      <w:pPr>
        <w:pStyle w:val="a7"/>
        <w:ind w:left="1069"/>
        <w:jc w:val="center"/>
        <w:rPr>
          <w:b/>
        </w:rPr>
      </w:pPr>
    </w:p>
    <w:p w:rsidR="004C0B64" w:rsidRPr="00F21A24" w:rsidRDefault="004C0B64" w:rsidP="00A0669D">
      <w:pPr>
        <w:pStyle w:val="a7"/>
        <w:ind w:left="1069"/>
        <w:jc w:val="center"/>
        <w:rPr>
          <w:b/>
        </w:rPr>
      </w:pPr>
    </w:p>
    <w:p w:rsidR="004C0B64" w:rsidRPr="00F21A24" w:rsidRDefault="004C0B64" w:rsidP="00A0669D">
      <w:pPr>
        <w:pStyle w:val="a7"/>
        <w:ind w:left="1069"/>
        <w:jc w:val="center"/>
        <w:rPr>
          <w:b/>
        </w:rPr>
      </w:pPr>
    </w:p>
    <w:p w:rsidR="004C0B64" w:rsidRPr="00F21A24" w:rsidRDefault="004C0B64" w:rsidP="00A0669D">
      <w:pPr>
        <w:pStyle w:val="a7"/>
        <w:ind w:left="1069"/>
        <w:jc w:val="center"/>
        <w:rPr>
          <w:b/>
        </w:rPr>
      </w:pPr>
    </w:p>
    <w:p w:rsidR="004C0B64" w:rsidRPr="00F21A24" w:rsidRDefault="004C0B64" w:rsidP="00A0669D">
      <w:pPr>
        <w:pStyle w:val="a7"/>
        <w:ind w:left="1069"/>
        <w:jc w:val="center"/>
        <w:rPr>
          <w:b/>
        </w:rPr>
      </w:pPr>
    </w:p>
    <w:p w:rsidR="004C0B64" w:rsidRPr="00F21A24" w:rsidRDefault="004C0B64" w:rsidP="00A0669D">
      <w:pPr>
        <w:pStyle w:val="a7"/>
        <w:ind w:left="1069"/>
        <w:jc w:val="center"/>
        <w:rPr>
          <w:b/>
        </w:rPr>
      </w:pPr>
    </w:p>
    <w:p w:rsidR="004C0B64" w:rsidRPr="00F21A24" w:rsidRDefault="004C0B64" w:rsidP="00A0669D">
      <w:pPr>
        <w:pStyle w:val="a7"/>
        <w:ind w:left="1069"/>
        <w:jc w:val="center"/>
        <w:rPr>
          <w:b/>
        </w:rPr>
      </w:pPr>
    </w:p>
    <w:p w:rsidR="004C0B64" w:rsidRPr="00F21A24" w:rsidRDefault="004C0B64" w:rsidP="00A0669D">
      <w:pPr>
        <w:pStyle w:val="a7"/>
        <w:ind w:left="1069"/>
        <w:jc w:val="center"/>
        <w:rPr>
          <w:b/>
        </w:rPr>
      </w:pPr>
    </w:p>
    <w:p w:rsidR="004C0B64" w:rsidRPr="00F21A24" w:rsidRDefault="004C0B64" w:rsidP="00A0669D">
      <w:pPr>
        <w:pStyle w:val="a7"/>
        <w:ind w:left="1069"/>
        <w:jc w:val="center"/>
        <w:rPr>
          <w:b/>
        </w:rPr>
      </w:pPr>
    </w:p>
    <w:p w:rsidR="004C0B64" w:rsidRPr="00F21A24" w:rsidRDefault="004C0B64" w:rsidP="00A0669D">
      <w:pPr>
        <w:pStyle w:val="a7"/>
        <w:ind w:left="1069"/>
        <w:jc w:val="center"/>
        <w:rPr>
          <w:b/>
        </w:rPr>
      </w:pPr>
    </w:p>
    <w:p w:rsidR="004C0B64" w:rsidRPr="00F21A24" w:rsidRDefault="004C0B64" w:rsidP="00A0669D">
      <w:pPr>
        <w:pStyle w:val="a7"/>
        <w:ind w:left="1069"/>
        <w:jc w:val="center"/>
        <w:rPr>
          <w:b/>
        </w:rPr>
      </w:pPr>
    </w:p>
    <w:p w:rsidR="004C0B64" w:rsidRPr="00F21A24" w:rsidRDefault="004C0B64" w:rsidP="00A0669D">
      <w:pPr>
        <w:pStyle w:val="a7"/>
        <w:ind w:left="1069"/>
        <w:jc w:val="center"/>
        <w:rPr>
          <w:b/>
        </w:rPr>
      </w:pPr>
    </w:p>
    <w:p w:rsidR="004C0B64" w:rsidRPr="00F21A24" w:rsidRDefault="004C0B64" w:rsidP="00A0669D">
      <w:pPr>
        <w:pStyle w:val="a7"/>
        <w:ind w:left="1069"/>
        <w:jc w:val="center"/>
        <w:rPr>
          <w:b/>
        </w:rPr>
      </w:pPr>
    </w:p>
    <w:p w:rsidR="004C0B64" w:rsidRPr="00F21A24" w:rsidRDefault="004C0B64" w:rsidP="00A0669D">
      <w:pPr>
        <w:pStyle w:val="a7"/>
        <w:ind w:left="1069"/>
        <w:jc w:val="center"/>
        <w:rPr>
          <w:b/>
        </w:rPr>
      </w:pPr>
    </w:p>
    <w:p w:rsidR="004C0B64" w:rsidRPr="00F21A24" w:rsidRDefault="004C0B64" w:rsidP="00A0669D">
      <w:pPr>
        <w:pStyle w:val="a7"/>
        <w:ind w:left="1069"/>
        <w:jc w:val="center"/>
        <w:rPr>
          <w:b/>
        </w:rPr>
      </w:pPr>
    </w:p>
    <w:p w:rsidR="004C0B64" w:rsidRPr="00F21A24" w:rsidRDefault="004C0B64" w:rsidP="00A0669D">
      <w:pPr>
        <w:pStyle w:val="a7"/>
        <w:ind w:left="1069"/>
        <w:jc w:val="center"/>
        <w:rPr>
          <w:b/>
        </w:rPr>
      </w:pPr>
    </w:p>
    <w:p w:rsidR="004C0B64" w:rsidRPr="00F21A24" w:rsidRDefault="004C0B64" w:rsidP="00A0669D">
      <w:pPr>
        <w:pStyle w:val="a7"/>
        <w:ind w:left="1069"/>
        <w:jc w:val="center"/>
        <w:rPr>
          <w:b/>
        </w:rPr>
      </w:pPr>
    </w:p>
    <w:p w:rsidR="004C0B64" w:rsidRPr="00F21A24" w:rsidRDefault="004C0B64" w:rsidP="00A0669D">
      <w:pPr>
        <w:pStyle w:val="a7"/>
        <w:ind w:left="1069"/>
        <w:jc w:val="center"/>
        <w:rPr>
          <w:b/>
        </w:rPr>
      </w:pPr>
    </w:p>
    <w:p w:rsidR="004C0B64" w:rsidRPr="00F21A24" w:rsidRDefault="004C0B64" w:rsidP="00A0669D">
      <w:pPr>
        <w:pStyle w:val="a7"/>
        <w:ind w:left="1069"/>
        <w:jc w:val="center"/>
        <w:rPr>
          <w:b/>
        </w:rPr>
      </w:pPr>
    </w:p>
    <w:p w:rsidR="006F54C1" w:rsidRPr="00F21A24" w:rsidRDefault="006F54C1" w:rsidP="00A0669D">
      <w:pPr>
        <w:pStyle w:val="a7"/>
        <w:ind w:left="1069"/>
        <w:jc w:val="center"/>
        <w:rPr>
          <w:b/>
        </w:rPr>
      </w:pPr>
    </w:p>
    <w:p w:rsidR="00A0669D" w:rsidRPr="00F21A24" w:rsidRDefault="006F54C1" w:rsidP="00A0669D">
      <w:pPr>
        <w:pStyle w:val="a7"/>
        <w:ind w:left="1069"/>
        <w:jc w:val="center"/>
        <w:rPr>
          <w:b/>
        </w:rPr>
      </w:pPr>
      <w:r w:rsidRPr="00F21A24">
        <w:rPr>
          <w:b/>
        </w:rPr>
        <w:t>3.</w:t>
      </w:r>
      <w:r w:rsidR="00A0669D" w:rsidRPr="00F21A24">
        <w:rPr>
          <w:b/>
        </w:rPr>
        <w:t>Способы определения результатов обучения:</w:t>
      </w:r>
    </w:p>
    <w:p w:rsidR="00A0669D" w:rsidRPr="00F21A24" w:rsidRDefault="00A0669D" w:rsidP="00A0669D">
      <w:pPr>
        <w:pStyle w:val="a7"/>
        <w:ind w:left="1069"/>
        <w:jc w:val="center"/>
        <w:rPr>
          <w:b/>
        </w:rPr>
      </w:pPr>
    </w:p>
    <w:p w:rsidR="00A0669D" w:rsidRPr="00F21A24" w:rsidRDefault="00A0669D" w:rsidP="00A0669D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1A24">
        <w:rPr>
          <w:rFonts w:ascii="Times New Roman" w:hAnsi="Times New Roman" w:cs="Times New Roman"/>
          <w:sz w:val="24"/>
          <w:szCs w:val="24"/>
        </w:rPr>
        <w:t>Педагогический анализ знаний и умений детей (диагностика) проводится 2 раза в год: вводный — в сентябре, итоговый — в мае.</w:t>
      </w:r>
    </w:p>
    <w:p w:rsidR="00A0669D" w:rsidRPr="00F21A24" w:rsidRDefault="00A0669D" w:rsidP="00A0669D">
      <w:pPr>
        <w:suppressAutoHyphens/>
        <w:ind w:left="1778"/>
        <w:jc w:val="both"/>
        <w:rPr>
          <w:rFonts w:ascii="Times New Roman" w:hAnsi="Times New Roman" w:cs="Times New Roman"/>
          <w:sz w:val="24"/>
          <w:szCs w:val="24"/>
        </w:rPr>
      </w:pPr>
    </w:p>
    <w:p w:rsidR="00A0669D" w:rsidRPr="00F21A24" w:rsidRDefault="00A0669D" w:rsidP="00A0669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1A24">
        <w:rPr>
          <w:rFonts w:ascii="Times New Roman" w:hAnsi="Times New Roman" w:cs="Times New Roman"/>
          <w:b/>
          <w:sz w:val="24"/>
          <w:szCs w:val="24"/>
        </w:rPr>
        <w:t>Педагогическая диагностика театрализованной деятельности:</w:t>
      </w:r>
    </w:p>
    <w:p w:rsidR="00A0669D" w:rsidRPr="00F21A24" w:rsidRDefault="00A0669D" w:rsidP="00A0669D">
      <w:p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F21A24">
        <w:rPr>
          <w:rFonts w:ascii="Times New Roman" w:hAnsi="Times New Roman" w:cs="Times New Roman"/>
          <w:sz w:val="24"/>
          <w:szCs w:val="24"/>
        </w:rPr>
        <w:t xml:space="preserve">Высокий уровень: </w:t>
      </w:r>
      <w:r w:rsidRPr="00F21A24">
        <w:rPr>
          <w:rFonts w:ascii="Times New Roman" w:hAnsi="Times New Roman" w:cs="Times New Roman"/>
          <w:b/>
          <w:sz w:val="24"/>
          <w:szCs w:val="24"/>
        </w:rPr>
        <w:t>3 балла</w:t>
      </w:r>
      <w:r w:rsidRPr="00F21A24">
        <w:rPr>
          <w:rFonts w:ascii="Times New Roman" w:hAnsi="Times New Roman" w:cs="Times New Roman"/>
          <w:sz w:val="24"/>
          <w:szCs w:val="24"/>
        </w:rPr>
        <w:tab/>
      </w:r>
    </w:p>
    <w:p w:rsidR="00A0669D" w:rsidRPr="00F21A24" w:rsidRDefault="00A0669D" w:rsidP="00A0669D">
      <w:p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F21A24">
        <w:rPr>
          <w:rFonts w:ascii="Times New Roman" w:hAnsi="Times New Roman" w:cs="Times New Roman"/>
          <w:sz w:val="24"/>
          <w:szCs w:val="24"/>
        </w:rPr>
        <w:t xml:space="preserve">Средний уровень: </w:t>
      </w:r>
      <w:r w:rsidRPr="00F21A24">
        <w:rPr>
          <w:rFonts w:ascii="Times New Roman" w:hAnsi="Times New Roman" w:cs="Times New Roman"/>
          <w:b/>
          <w:sz w:val="24"/>
          <w:szCs w:val="24"/>
        </w:rPr>
        <w:t>2 балла</w:t>
      </w:r>
      <w:r w:rsidRPr="00F21A24">
        <w:rPr>
          <w:rFonts w:ascii="Times New Roman" w:hAnsi="Times New Roman" w:cs="Times New Roman"/>
          <w:b/>
          <w:sz w:val="24"/>
          <w:szCs w:val="24"/>
        </w:rPr>
        <w:tab/>
      </w:r>
    </w:p>
    <w:p w:rsidR="00A0669D" w:rsidRPr="00F21A24" w:rsidRDefault="00A0669D" w:rsidP="00A0669D">
      <w:pPr>
        <w:spacing w:line="36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1A24">
        <w:rPr>
          <w:rFonts w:ascii="Times New Roman" w:hAnsi="Times New Roman" w:cs="Times New Roman"/>
          <w:sz w:val="24"/>
          <w:szCs w:val="24"/>
        </w:rPr>
        <w:t xml:space="preserve">Низкий уровень: </w:t>
      </w:r>
      <w:r w:rsidRPr="00F21A24">
        <w:rPr>
          <w:rFonts w:ascii="Times New Roman" w:hAnsi="Times New Roman" w:cs="Times New Roman"/>
          <w:b/>
          <w:sz w:val="24"/>
          <w:szCs w:val="24"/>
        </w:rPr>
        <w:t>1 балл</w:t>
      </w:r>
    </w:p>
    <w:p w:rsidR="00A0669D" w:rsidRPr="00F21A24" w:rsidRDefault="00A0669D" w:rsidP="00A0669D">
      <w:pPr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23" w:type="dxa"/>
        <w:tblInd w:w="-34" w:type="dxa"/>
        <w:tblBorders>
          <w:top w:val="single" w:sz="12" w:space="0" w:color="7030A0"/>
          <w:left w:val="single" w:sz="12" w:space="0" w:color="7030A0"/>
          <w:bottom w:val="single" w:sz="12" w:space="0" w:color="7030A0"/>
          <w:right w:val="single" w:sz="12" w:space="0" w:color="7030A0"/>
          <w:insideH w:val="single" w:sz="12" w:space="0" w:color="7030A0"/>
          <w:insideV w:val="single" w:sz="12" w:space="0" w:color="7030A0"/>
        </w:tblBorders>
        <w:tblLayout w:type="fixed"/>
        <w:tblLook w:val="04A0" w:firstRow="1" w:lastRow="0" w:firstColumn="1" w:lastColumn="0" w:noHBand="0" w:noVBand="1"/>
      </w:tblPr>
      <w:tblGrid>
        <w:gridCol w:w="2119"/>
        <w:gridCol w:w="2559"/>
        <w:gridCol w:w="2556"/>
        <w:gridCol w:w="2689"/>
      </w:tblGrid>
      <w:tr w:rsidR="00A0669D" w:rsidRPr="00F21A24" w:rsidTr="00A0669D">
        <w:tc>
          <w:tcPr>
            <w:tcW w:w="2119" w:type="dxa"/>
            <w:shd w:val="clear" w:color="auto" w:fill="auto"/>
          </w:tcPr>
          <w:p w:rsidR="00A0669D" w:rsidRPr="00F21A24" w:rsidRDefault="00A0669D" w:rsidP="00A066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Параметры</w:t>
            </w:r>
          </w:p>
        </w:tc>
        <w:tc>
          <w:tcPr>
            <w:tcW w:w="2559" w:type="dxa"/>
            <w:shd w:val="clear" w:color="auto" w:fill="auto"/>
          </w:tcPr>
          <w:p w:rsidR="00A0669D" w:rsidRPr="00F21A24" w:rsidRDefault="00A0669D" w:rsidP="00A066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b/>
                <w:sz w:val="24"/>
                <w:szCs w:val="24"/>
              </w:rPr>
              <w:t>3 балла</w:t>
            </w:r>
          </w:p>
        </w:tc>
        <w:tc>
          <w:tcPr>
            <w:tcW w:w="2556" w:type="dxa"/>
            <w:shd w:val="clear" w:color="auto" w:fill="auto"/>
          </w:tcPr>
          <w:p w:rsidR="00A0669D" w:rsidRPr="00F21A24" w:rsidRDefault="00A0669D" w:rsidP="00A066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b/>
                <w:sz w:val="24"/>
                <w:szCs w:val="24"/>
              </w:rPr>
              <w:t>2балла</w:t>
            </w:r>
          </w:p>
        </w:tc>
        <w:tc>
          <w:tcPr>
            <w:tcW w:w="2689" w:type="dxa"/>
            <w:shd w:val="clear" w:color="auto" w:fill="auto"/>
          </w:tcPr>
          <w:p w:rsidR="00A0669D" w:rsidRPr="00F21A24" w:rsidRDefault="00A0669D" w:rsidP="00A066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b/>
                <w:sz w:val="24"/>
                <w:szCs w:val="24"/>
              </w:rPr>
              <w:t>1балл</w:t>
            </w:r>
          </w:p>
        </w:tc>
      </w:tr>
      <w:tr w:rsidR="00A0669D" w:rsidRPr="00F21A24" w:rsidTr="00A0669D">
        <w:trPr>
          <w:trHeight w:val="2116"/>
        </w:trPr>
        <w:tc>
          <w:tcPr>
            <w:tcW w:w="2119" w:type="dxa"/>
            <w:vMerge w:val="restart"/>
            <w:shd w:val="clear" w:color="auto" w:fill="auto"/>
          </w:tcPr>
          <w:p w:rsidR="00A0669D" w:rsidRPr="00F21A24" w:rsidRDefault="00A0669D" w:rsidP="00A0669D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21A2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Основы театральной культуры</w:t>
            </w:r>
          </w:p>
        </w:tc>
        <w:tc>
          <w:tcPr>
            <w:tcW w:w="2559" w:type="dxa"/>
            <w:shd w:val="clear" w:color="auto" w:fill="auto"/>
          </w:tcPr>
          <w:p w:rsidR="00A0669D" w:rsidRPr="00F21A24" w:rsidRDefault="00A0669D" w:rsidP="00A06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sz w:val="24"/>
                <w:szCs w:val="24"/>
              </w:rPr>
              <w:t>Проявляет устойчивый интерес к театральному искусству и театрализованной деятельности. Знает правила поведения в театре</w:t>
            </w:r>
          </w:p>
        </w:tc>
        <w:tc>
          <w:tcPr>
            <w:tcW w:w="2556" w:type="dxa"/>
            <w:shd w:val="clear" w:color="auto" w:fill="auto"/>
          </w:tcPr>
          <w:p w:rsidR="00A0669D" w:rsidRPr="00F21A24" w:rsidRDefault="00A0669D" w:rsidP="00A06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sz w:val="24"/>
                <w:szCs w:val="24"/>
              </w:rPr>
              <w:t>Интересуется театральной деятельностью</w:t>
            </w:r>
          </w:p>
        </w:tc>
        <w:tc>
          <w:tcPr>
            <w:tcW w:w="2689" w:type="dxa"/>
            <w:shd w:val="clear" w:color="auto" w:fill="auto"/>
          </w:tcPr>
          <w:p w:rsidR="00A0669D" w:rsidRPr="00F21A24" w:rsidRDefault="00A0669D" w:rsidP="00A06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sz w:val="24"/>
                <w:szCs w:val="24"/>
              </w:rPr>
              <w:t>Не проявляет интереса к театральной деятельности. Знает правила поведения в театре</w:t>
            </w:r>
          </w:p>
        </w:tc>
      </w:tr>
      <w:tr w:rsidR="00A0669D" w:rsidRPr="00F21A24" w:rsidTr="00A0669D">
        <w:tc>
          <w:tcPr>
            <w:tcW w:w="2119" w:type="dxa"/>
            <w:vMerge/>
            <w:shd w:val="clear" w:color="auto" w:fill="auto"/>
          </w:tcPr>
          <w:p w:rsidR="00A0669D" w:rsidRPr="00F21A24" w:rsidRDefault="00A0669D" w:rsidP="00A0669D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559" w:type="dxa"/>
            <w:shd w:val="clear" w:color="auto" w:fill="auto"/>
          </w:tcPr>
          <w:p w:rsidR="00A0669D" w:rsidRPr="00F21A24" w:rsidRDefault="00A0669D" w:rsidP="00A06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sz w:val="24"/>
                <w:szCs w:val="24"/>
              </w:rPr>
              <w:t>Называет различные виды театра, знает их различия, может охарактеризовать театральные профессии</w:t>
            </w:r>
          </w:p>
        </w:tc>
        <w:tc>
          <w:tcPr>
            <w:tcW w:w="2556" w:type="dxa"/>
            <w:shd w:val="clear" w:color="auto" w:fill="auto"/>
          </w:tcPr>
          <w:p w:rsidR="00A0669D" w:rsidRPr="00F21A24" w:rsidRDefault="00A0669D" w:rsidP="00A06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sz w:val="24"/>
                <w:szCs w:val="24"/>
              </w:rPr>
              <w:t>Использует свои знания в театрализованной деятельности</w:t>
            </w:r>
          </w:p>
        </w:tc>
        <w:tc>
          <w:tcPr>
            <w:tcW w:w="2689" w:type="dxa"/>
            <w:shd w:val="clear" w:color="auto" w:fill="auto"/>
          </w:tcPr>
          <w:p w:rsidR="00A0669D" w:rsidRPr="00F21A24" w:rsidRDefault="00A0669D" w:rsidP="00A06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sz w:val="24"/>
                <w:szCs w:val="24"/>
              </w:rPr>
              <w:t>Затрудняется назвать различные виды театра</w:t>
            </w:r>
          </w:p>
        </w:tc>
      </w:tr>
      <w:tr w:rsidR="00A0669D" w:rsidRPr="00F21A24" w:rsidTr="00A0669D">
        <w:tc>
          <w:tcPr>
            <w:tcW w:w="2119" w:type="dxa"/>
            <w:vMerge w:val="restart"/>
            <w:shd w:val="clear" w:color="auto" w:fill="auto"/>
          </w:tcPr>
          <w:p w:rsidR="00A0669D" w:rsidRPr="00F21A24" w:rsidRDefault="00A0669D" w:rsidP="00A0669D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21A2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Речевая культура</w:t>
            </w:r>
          </w:p>
        </w:tc>
        <w:tc>
          <w:tcPr>
            <w:tcW w:w="2559" w:type="dxa"/>
            <w:shd w:val="clear" w:color="auto" w:fill="auto"/>
          </w:tcPr>
          <w:p w:rsidR="00A0669D" w:rsidRPr="00F21A24" w:rsidRDefault="00A0669D" w:rsidP="00A06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sz w:val="24"/>
                <w:szCs w:val="24"/>
              </w:rPr>
              <w:t>Понимает главную идею литературного произведения, поясняет свое высказывание</w:t>
            </w:r>
          </w:p>
        </w:tc>
        <w:tc>
          <w:tcPr>
            <w:tcW w:w="2556" w:type="dxa"/>
            <w:shd w:val="clear" w:color="auto" w:fill="auto"/>
          </w:tcPr>
          <w:p w:rsidR="00A0669D" w:rsidRPr="00F21A24" w:rsidRDefault="00A0669D" w:rsidP="00A06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sz w:val="24"/>
                <w:szCs w:val="24"/>
              </w:rPr>
              <w:t>Понимает главную идею литературного произведения</w:t>
            </w:r>
          </w:p>
        </w:tc>
        <w:tc>
          <w:tcPr>
            <w:tcW w:w="2689" w:type="dxa"/>
            <w:shd w:val="clear" w:color="auto" w:fill="auto"/>
          </w:tcPr>
          <w:p w:rsidR="00A0669D" w:rsidRPr="00F21A24" w:rsidRDefault="00A0669D" w:rsidP="00A06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sz w:val="24"/>
                <w:szCs w:val="24"/>
              </w:rPr>
              <w:t>Понимает содержание произведения</w:t>
            </w:r>
          </w:p>
        </w:tc>
      </w:tr>
      <w:tr w:rsidR="00A0669D" w:rsidRPr="00F21A24" w:rsidTr="00A0669D">
        <w:tc>
          <w:tcPr>
            <w:tcW w:w="2119" w:type="dxa"/>
            <w:vMerge/>
            <w:shd w:val="clear" w:color="auto" w:fill="auto"/>
          </w:tcPr>
          <w:p w:rsidR="00A0669D" w:rsidRPr="00F21A24" w:rsidRDefault="00A0669D" w:rsidP="00A0669D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559" w:type="dxa"/>
            <w:shd w:val="clear" w:color="auto" w:fill="auto"/>
          </w:tcPr>
          <w:p w:rsidR="00A0669D" w:rsidRPr="00F21A24" w:rsidRDefault="00A0669D" w:rsidP="00A06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sz w:val="24"/>
                <w:szCs w:val="24"/>
              </w:rPr>
              <w:t>Дает подробные словесные характеристики главных и второстепенных героев</w:t>
            </w:r>
          </w:p>
        </w:tc>
        <w:tc>
          <w:tcPr>
            <w:tcW w:w="2556" w:type="dxa"/>
            <w:shd w:val="clear" w:color="auto" w:fill="auto"/>
          </w:tcPr>
          <w:p w:rsidR="00A0669D" w:rsidRPr="00F21A24" w:rsidRDefault="00A0669D" w:rsidP="00A06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sz w:val="24"/>
                <w:szCs w:val="24"/>
              </w:rPr>
              <w:t>Дает словесные характеристики главных и второстепенных героев</w:t>
            </w:r>
          </w:p>
        </w:tc>
        <w:tc>
          <w:tcPr>
            <w:tcW w:w="2689" w:type="dxa"/>
            <w:shd w:val="clear" w:color="auto" w:fill="auto"/>
          </w:tcPr>
          <w:p w:rsidR="00A0669D" w:rsidRPr="00F21A24" w:rsidRDefault="00A0669D" w:rsidP="00A06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sz w:val="24"/>
                <w:szCs w:val="24"/>
              </w:rPr>
              <w:t>Различает главных и второстепенных героев</w:t>
            </w:r>
          </w:p>
        </w:tc>
      </w:tr>
      <w:tr w:rsidR="00A0669D" w:rsidRPr="00F21A24" w:rsidTr="00A0669D">
        <w:tc>
          <w:tcPr>
            <w:tcW w:w="2119" w:type="dxa"/>
            <w:vMerge/>
            <w:shd w:val="clear" w:color="auto" w:fill="auto"/>
          </w:tcPr>
          <w:p w:rsidR="00A0669D" w:rsidRPr="00F21A24" w:rsidRDefault="00A0669D" w:rsidP="00A0669D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559" w:type="dxa"/>
            <w:shd w:val="clear" w:color="auto" w:fill="auto"/>
          </w:tcPr>
          <w:p w:rsidR="00A0669D" w:rsidRPr="00F21A24" w:rsidRDefault="00A0669D" w:rsidP="00A06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sz w:val="24"/>
                <w:szCs w:val="24"/>
              </w:rPr>
              <w:t>Творчески интерпретирует единицы сюжета на основе литературного произведения</w:t>
            </w:r>
          </w:p>
        </w:tc>
        <w:tc>
          <w:tcPr>
            <w:tcW w:w="2556" w:type="dxa"/>
            <w:shd w:val="clear" w:color="auto" w:fill="auto"/>
          </w:tcPr>
          <w:p w:rsidR="00A0669D" w:rsidRPr="00F21A24" w:rsidRDefault="00A0669D" w:rsidP="00A06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sz w:val="24"/>
                <w:szCs w:val="24"/>
              </w:rPr>
              <w:t>Выделяет и может охарактеризовать единицы сюжета</w:t>
            </w:r>
          </w:p>
        </w:tc>
        <w:tc>
          <w:tcPr>
            <w:tcW w:w="2689" w:type="dxa"/>
            <w:shd w:val="clear" w:color="auto" w:fill="auto"/>
          </w:tcPr>
          <w:p w:rsidR="00A0669D" w:rsidRPr="00F21A24" w:rsidRDefault="00A0669D" w:rsidP="00A06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sz w:val="24"/>
                <w:szCs w:val="24"/>
              </w:rPr>
              <w:t>Затрудняется выделить единицы сюжета</w:t>
            </w:r>
          </w:p>
        </w:tc>
      </w:tr>
      <w:tr w:rsidR="00A0669D" w:rsidRPr="00F21A24" w:rsidTr="00A0669D">
        <w:tc>
          <w:tcPr>
            <w:tcW w:w="2119" w:type="dxa"/>
            <w:vMerge/>
            <w:shd w:val="clear" w:color="auto" w:fill="auto"/>
          </w:tcPr>
          <w:p w:rsidR="00A0669D" w:rsidRPr="00F21A24" w:rsidRDefault="00A0669D" w:rsidP="00A0669D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559" w:type="dxa"/>
            <w:shd w:val="clear" w:color="auto" w:fill="auto"/>
          </w:tcPr>
          <w:p w:rsidR="00A0669D" w:rsidRPr="00F21A24" w:rsidRDefault="00A0669D" w:rsidP="00A06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sz w:val="24"/>
                <w:szCs w:val="24"/>
              </w:rPr>
              <w:t>Умеет пересказывать произведение от разных лиц, используя языковые и интонационно-</w:t>
            </w:r>
            <w:r w:rsidRPr="00F21A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образные средства выразительности речи</w:t>
            </w:r>
          </w:p>
        </w:tc>
        <w:tc>
          <w:tcPr>
            <w:tcW w:w="2556" w:type="dxa"/>
            <w:shd w:val="clear" w:color="auto" w:fill="auto"/>
          </w:tcPr>
          <w:p w:rsidR="00A0669D" w:rsidRPr="00F21A24" w:rsidRDefault="00A0669D" w:rsidP="00A06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пересказе использует средства языковой выразительности (эпитеты, сравнения, </w:t>
            </w:r>
            <w:r w:rsidRPr="00F21A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образные выражения)</w:t>
            </w:r>
          </w:p>
        </w:tc>
        <w:tc>
          <w:tcPr>
            <w:tcW w:w="2689" w:type="dxa"/>
            <w:shd w:val="clear" w:color="auto" w:fill="auto"/>
          </w:tcPr>
          <w:p w:rsidR="00A0669D" w:rsidRPr="00F21A24" w:rsidRDefault="00A0669D" w:rsidP="00A06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Пересказывает произведение с помощью педагога</w:t>
            </w:r>
          </w:p>
        </w:tc>
      </w:tr>
      <w:tr w:rsidR="00A0669D" w:rsidRPr="00F21A24" w:rsidTr="00A0669D">
        <w:tc>
          <w:tcPr>
            <w:tcW w:w="2119" w:type="dxa"/>
            <w:shd w:val="clear" w:color="auto" w:fill="auto"/>
          </w:tcPr>
          <w:p w:rsidR="00A0669D" w:rsidRPr="00F21A24" w:rsidRDefault="00A0669D" w:rsidP="00A0669D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21A24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Эмоционально-образное развитие</w:t>
            </w:r>
          </w:p>
        </w:tc>
        <w:tc>
          <w:tcPr>
            <w:tcW w:w="2559" w:type="dxa"/>
            <w:shd w:val="clear" w:color="auto" w:fill="auto"/>
          </w:tcPr>
          <w:p w:rsidR="00A0669D" w:rsidRPr="00F21A24" w:rsidRDefault="00A0669D" w:rsidP="00A06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sz w:val="24"/>
                <w:szCs w:val="24"/>
              </w:rPr>
              <w:t>Творчески применяет в спектаклях и инсценировках знания о различных эмоциональных состояниях и характере героев, использует различные средства воспитателя</w:t>
            </w:r>
          </w:p>
        </w:tc>
        <w:tc>
          <w:tcPr>
            <w:tcW w:w="2556" w:type="dxa"/>
            <w:shd w:val="clear" w:color="auto" w:fill="auto"/>
          </w:tcPr>
          <w:p w:rsidR="00A0669D" w:rsidRPr="00F21A24" w:rsidRDefault="00A0669D" w:rsidP="00A06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sz w:val="24"/>
                <w:szCs w:val="24"/>
              </w:rPr>
              <w:t>Владеет знаниями о различных эмоциональных состояниях и может продемонстрировать, используя мимику, жест, позу, движение, требуется помощь выразительности</w:t>
            </w:r>
          </w:p>
        </w:tc>
        <w:tc>
          <w:tcPr>
            <w:tcW w:w="2689" w:type="dxa"/>
            <w:shd w:val="clear" w:color="auto" w:fill="auto"/>
          </w:tcPr>
          <w:p w:rsidR="00A0669D" w:rsidRPr="00F21A24" w:rsidRDefault="00A0669D" w:rsidP="00A06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sz w:val="24"/>
                <w:szCs w:val="24"/>
              </w:rPr>
              <w:t>Различает эмоциональные состояния и их характеристики, но затруднятся их продемонстрировать средствами мимики, жеста, движения</w:t>
            </w:r>
          </w:p>
        </w:tc>
      </w:tr>
      <w:tr w:rsidR="00A0669D" w:rsidRPr="00F21A24" w:rsidTr="00A0669D">
        <w:tc>
          <w:tcPr>
            <w:tcW w:w="2119" w:type="dxa"/>
            <w:shd w:val="clear" w:color="auto" w:fill="auto"/>
          </w:tcPr>
          <w:p w:rsidR="00A0669D" w:rsidRPr="00F21A24" w:rsidRDefault="00A0669D" w:rsidP="00A0669D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21A2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Музыкальное развитие</w:t>
            </w:r>
          </w:p>
        </w:tc>
        <w:tc>
          <w:tcPr>
            <w:tcW w:w="2559" w:type="dxa"/>
            <w:shd w:val="clear" w:color="auto" w:fill="auto"/>
          </w:tcPr>
          <w:p w:rsidR="00A0669D" w:rsidRPr="00F21A24" w:rsidRDefault="00A0669D" w:rsidP="00A06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sz w:val="24"/>
                <w:szCs w:val="24"/>
              </w:rPr>
              <w:t>Импровизирует под музыку разного характера, создавая выразительные пластические образы</w:t>
            </w:r>
          </w:p>
        </w:tc>
        <w:tc>
          <w:tcPr>
            <w:tcW w:w="2556" w:type="dxa"/>
            <w:shd w:val="clear" w:color="auto" w:fill="auto"/>
          </w:tcPr>
          <w:p w:rsidR="00A0669D" w:rsidRPr="00F21A24" w:rsidRDefault="00A0669D" w:rsidP="00A06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sz w:val="24"/>
                <w:szCs w:val="24"/>
              </w:rPr>
              <w:t>Передает в свободных пластических движениях характер музыки</w:t>
            </w:r>
          </w:p>
        </w:tc>
        <w:tc>
          <w:tcPr>
            <w:tcW w:w="2689" w:type="dxa"/>
            <w:shd w:val="clear" w:color="auto" w:fill="auto"/>
          </w:tcPr>
          <w:p w:rsidR="00A0669D" w:rsidRPr="00F21A24" w:rsidRDefault="00A0669D" w:rsidP="00A06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sz w:val="24"/>
                <w:szCs w:val="24"/>
              </w:rPr>
              <w:t>Затрудняется в создании пластических образов в соответствии с характером музыки</w:t>
            </w:r>
          </w:p>
        </w:tc>
      </w:tr>
      <w:tr w:rsidR="00A0669D" w:rsidRPr="00F21A24" w:rsidTr="00A0669D">
        <w:tc>
          <w:tcPr>
            <w:tcW w:w="2119" w:type="dxa"/>
            <w:shd w:val="clear" w:color="auto" w:fill="auto"/>
          </w:tcPr>
          <w:p w:rsidR="00A0669D" w:rsidRPr="00F21A24" w:rsidRDefault="00A0669D" w:rsidP="00A06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Основы коллективной </w:t>
            </w:r>
            <w:proofErr w:type="spellStart"/>
            <w:r w:rsidRPr="00F21A2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творческойдеятельности</w:t>
            </w:r>
            <w:proofErr w:type="spellEnd"/>
          </w:p>
        </w:tc>
        <w:tc>
          <w:tcPr>
            <w:tcW w:w="2559" w:type="dxa"/>
            <w:shd w:val="clear" w:color="auto" w:fill="auto"/>
          </w:tcPr>
          <w:p w:rsidR="00A0669D" w:rsidRPr="00F21A24" w:rsidRDefault="00A0669D" w:rsidP="00A06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sz w:val="24"/>
                <w:szCs w:val="24"/>
              </w:rPr>
              <w:t xml:space="preserve">Проявляет </w:t>
            </w:r>
            <w:proofErr w:type="spellStart"/>
            <w:r w:rsidRPr="00F21A24">
              <w:rPr>
                <w:rFonts w:ascii="Times New Roman" w:hAnsi="Times New Roman" w:cs="Times New Roman"/>
                <w:sz w:val="24"/>
                <w:szCs w:val="24"/>
              </w:rPr>
              <w:t>инициативу</w:t>
            </w:r>
            <w:proofErr w:type="gramStart"/>
            <w:r w:rsidRPr="00F21A24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F21A24">
              <w:rPr>
                <w:rFonts w:ascii="Times New Roman" w:hAnsi="Times New Roman" w:cs="Times New Roman"/>
                <w:sz w:val="24"/>
                <w:szCs w:val="24"/>
              </w:rPr>
              <w:t>огласованность</w:t>
            </w:r>
            <w:proofErr w:type="spellEnd"/>
            <w:r w:rsidRPr="00F21A24">
              <w:rPr>
                <w:rFonts w:ascii="Times New Roman" w:hAnsi="Times New Roman" w:cs="Times New Roman"/>
                <w:sz w:val="24"/>
                <w:szCs w:val="24"/>
              </w:rPr>
              <w:t xml:space="preserve"> действий с партнерами, творческую активность на всех этапах работы над спектаклем</w:t>
            </w:r>
          </w:p>
        </w:tc>
        <w:tc>
          <w:tcPr>
            <w:tcW w:w="2556" w:type="dxa"/>
            <w:shd w:val="clear" w:color="auto" w:fill="auto"/>
          </w:tcPr>
          <w:p w:rsidR="00A0669D" w:rsidRPr="00F21A24" w:rsidRDefault="00A0669D" w:rsidP="00A06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sz w:val="24"/>
                <w:szCs w:val="24"/>
              </w:rPr>
              <w:t>Проявляет инициативу и согласованность действий с партнерами в планировании коллективной деятельности</w:t>
            </w:r>
          </w:p>
        </w:tc>
        <w:tc>
          <w:tcPr>
            <w:tcW w:w="2689" w:type="dxa"/>
            <w:shd w:val="clear" w:color="auto" w:fill="auto"/>
          </w:tcPr>
          <w:p w:rsidR="00A0669D" w:rsidRPr="00F21A24" w:rsidRDefault="00A0669D" w:rsidP="00A06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A24">
              <w:rPr>
                <w:rFonts w:ascii="Times New Roman" w:hAnsi="Times New Roman" w:cs="Times New Roman"/>
                <w:sz w:val="24"/>
                <w:szCs w:val="24"/>
              </w:rPr>
              <w:t xml:space="preserve">Не проявляет инициативы, </w:t>
            </w:r>
            <w:proofErr w:type="gramStart"/>
            <w:r w:rsidRPr="00F21A24">
              <w:rPr>
                <w:rFonts w:ascii="Times New Roman" w:hAnsi="Times New Roman" w:cs="Times New Roman"/>
                <w:sz w:val="24"/>
                <w:szCs w:val="24"/>
              </w:rPr>
              <w:t>пассивен</w:t>
            </w:r>
            <w:proofErr w:type="gramEnd"/>
            <w:r w:rsidRPr="00F21A24">
              <w:rPr>
                <w:rFonts w:ascii="Times New Roman" w:hAnsi="Times New Roman" w:cs="Times New Roman"/>
                <w:sz w:val="24"/>
                <w:szCs w:val="24"/>
              </w:rPr>
              <w:t xml:space="preserve"> на всех этапах работы над спектаклем</w:t>
            </w:r>
          </w:p>
        </w:tc>
      </w:tr>
    </w:tbl>
    <w:p w:rsidR="00A0669D" w:rsidRPr="00F21A24" w:rsidRDefault="00A0669D" w:rsidP="00A0669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15D57" w:rsidRPr="00F21A24" w:rsidRDefault="00215D57" w:rsidP="003E69B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2B5E" w:rsidRPr="00F21A24" w:rsidRDefault="00232B5E" w:rsidP="003E69B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27C5" w:rsidRPr="00F21A24" w:rsidRDefault="000127C5" w:rsidP="000127C5">
      <w:pPr>
        <w:ind w:firstLine="567"/>
        <w:jc w:val="both"/>
        <w:rPr>
          <w:rStyle w:val="c2"/>
          <w:rFonts w:ascii="Times New Roman" w:hAnsi="Times New Roman" w:cs="Times New Roman"/>
          <w:b/>
          <w:sz w:val="24"/>
          <w:szCs w:val="24"/>
        </w:rPr>
      </w:pPr>
      <w:r w:rsidRPr="00F21A24">
        <w:rPr>
          <w:rStyle w:val="c2"/>
          <w:rFonts w:ascii="Times New Roman" w:hAnsi="Times New Roman" w:cs="Times New Roman"/>
          <w:b/>
          <w:sz w:val="24"/>
          <w:szCs w:val="24"/>
        </w:rPr>
        <w:t>4.Взаимодействия педагогического коллектива с семьями воспитанников.</w:t>
      </w:r>
    </w:p>
    <w:p w:rsidR="000127C5" w:rsidRPr="00F21A24" w:rsidRDefault="000127C5" w:rsidP="000127C5">
      <w:pPr>
        <w:ind w:firstLine="567"/>
        <w:jc w:val="both"/>
        <w:rPr>
          <w:rStyle w:val="c2"/>
          <w:rFonts w:ascii="Times New Roman" w:hAnsi="Times New Roman" w:cs="Times New Roman"/>
          <w:sz w:val="24"/>
          <w:szCs w:val="24"/>
        </w:rPr>
      </w:pPr>
      <w:r w:rsidRPr="00F21A24">
        <w:rPr>
          <w:rStyle w:val="c2"/>
          <w:rFonts w:ascii="Times New Roman" w:hAnsi="Times New Roman" w:cs="Times New Roman"/>
          <w:sz w:val="24"/>
          <w:szCs w:val="24"/>
        </w:rPr>
        <w:t xml:space="preserve">- совместное посещение кукольных представлений в театрах города, </w:t>
      </w:r>
    </w:p>
    <w:p w:rsidR="000127C5" w:rsidRPr="00F21A24" w:rsidRDefault="000127C5" w:rsidP="000127C5">
      <w:pPr>
        <w:ind w:firstLine="567"/>
        <w:jc w:val="both"/>
        <w:rPr>
          <w:rStyle w:val="c2"/>
          <w:rFonts w:ascii="Times New Roman" w:hAnsi="Times New Roman" w:cs="Times New Roman"/>
          <w:sz w:val="24"/>
          <w:szCs w:val="24"/>
        </w:rPr>
      </w:pPr>
      <w:r w:rsidRPr="00F21A24">
        <w:rPr>
          <w:rStyle w:val="c2"/>
          <w:rFonts w:ascii="Times New Roman" w:hAnsi="Times New Roman" w:cs="Times New Roman"/>
          <w:sz w:val="24"/>
          <w:szCs w:val="24"/>
        </w:rPr>
        <w:t xml:space="preserve">- просматривание телепередач с участием кукольных персонажей, </w:t>
      </w:r>
    </w:p>
    <w:p w:rsidR="000127C5" w:rsidRPr="00F21A24" w:rsidRDefault="000127C5" w:rsidP="000127C5">
      <w:pPr>
        <w:ind w:firstLine="567"/>
        <w:jc w:val="both"/>
        <w:rPr>
          <w:rStyle w:val="c2"/>
          <w:rFonts w:ascii="Times New Roman" w:hAnsi="Times New Roman" w:cs="Times New Roman"/>
          <w:sz w:val="24"/>
          <w:szCs w:val="24"/>
        </w:rPr>
      </w:pPr>
      <w:r w:rsidRPr="00F21A24">
        <w:rPr>
          <w:rStyle w:val="c2"/>
          <w:rFonts w:ascii="Times New Roman" w:hAnsi="Times New Roman" w:cs="Times New Roman"/>
          <w:sz w:val="24"/>
          <w:szCs w:val="24"/>
        </w:rPr>
        <w:t xml:space="preserve">-совместная художественная деятельность (рисование, аппликация, конструирование) на тему «Театр и куклы», </w:t>
      </w:r>
    </w:p>
    <w:p w:rsidR="000127C5" w:rsidRPr="00F21A24" w:rsidRDefault="000127C5" w:rsidP="000127C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1A24">
        <w:rPr>
          <w:rStyle w:val="c2"/>
          <w:rFonts w:ascii="Times New Roman" w:hAnsi="Times New Roman" w:cs="Times New Roman"/>
          <w:sz w:val="24"/>
          <w:szCs w:val="24"/>
        </w:rPr>
        <w:t>-организация домашних кукольных представлений.</w:t>
      </w:r>
    </w:p>
    <w:p w:rsidR="00232B5E" w:rsidRPr="00F21A24" w:rsidRDefault="00232B5E" w:rsidP="003E69B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2B5E" w:rsidRPr="00F21A24" w:rsidRDefault="00232B5E" w:rsidP="003E69B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2B5E" w:rsidRPr="00F21A24" w:rsidRDefault="00232B5E" w:rsidP="003E69B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2B5E" w:rsidRPr="00F21A24" w:rsidRDefault="00232B5E" w:rsidP="003E69B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2B5E" w:rsidRPr="00F21A24" w:rsidRDefault="00232B5E" w:rsidP="003E69B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2B5E" w:rsidRPr="00F21A24" w:rsidRDefault="00232B5E" w:rsidP="003E69B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2B5E" w:rsidRPr="00F21A24" w:rsidRDefault="00232B5E" w:rsidP="003E69B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2B5E" w:rsidRPr="00F21A24" w:rsidRDefault="00232B5E" w:rsidP="003E69B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2B5E" w:rsidRPr="00F21A24" w:rsidRDefault="00232B5E" w:rsidP="003E69B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2B5E" w:rsidRPr="00F21A24" w:rsidRDefault="00232B5E" w:rsidP="003E69B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2B5E" w:rsidRPr="00F21A24" w:rsidRDefault="00232B5E" w:rsidP="004C0B64">
      <w:pPr>
        <w:rPr>
          <w:rFonts w:ascii="Times New Roman" w:hAnsi="Times New Roman" w:cs="Times New Roman"/>
          <w:b/>
          <w:sz w:val="24"/>
          <w:szCs w:val="24"/>
        </w:rPr>
      </w:pPr>
    </w:p>
    <w:p w:rsidR="00232B5E" w:rsidRPr="00F21A24" w:rsidRDefault="00232B5E" w:rsidP="003E69B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2B5E" w:rsidRPr="00F21A24" w:rsidRDefault="00232B5E" w:rsidP="003E69B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2B5E" w:rsidRPr="00F21A24" w:rsidRDefault="006F54C1" w:rsidP="003E69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1A24">
        <w:rPr>
          <w:rFonts w:ascii="Times New Roman" w:hAnsi="Times New Roman" w:cs="Times New Roman"/>
          <w:b/>
          <w:sz w:val="24"/>
          <w:szCs w:val="24"/>
        </w:rPr>
        <w:t>3.ОРГАНИЗАЦИОННЫЙ  РАЗДЕЛ</w:t>
      </w:r>
    </w:p>
    <w:p w:rsidR="00232B5E" w:rsidRPr="00F21A24" w:rsidRDefault="00232B5E" w:rsidP="003E69B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27C5" w:rsidRPr="00F21A24" w:rsidRDefault="004C0B64" w:rsidP="004C0B64">
      <w:pPr>
        <w:pStyle w:val="a7"/>
        <w:ind w:left="720"/>
        <w:contextualSpacing/>
        <w:jc w:val="both"/>
        <w:rPr>
          <w:b/>
        </w:rPr>
      </w:pPr>
      <w:r w:rsidRPr="00F21A24">
        <w:rPr>
          <w:b/>
        </w:rPr>
        <w:t>1.</w:t>
      </w:r>
      <w:r w:rsidR="000127C5" w:rsidRPr="00F21A24">
        <w:rPr>
          <w:b/>
        </w:rPr>
        <w:t xml:space="preserve">Особенности организации образовательной  деятельности </w:t>
      </w:r>
    </w:p>
    <w:p w:rsidR="000127C5" w:rsidRPr="00F21A24" w:rsidRDefault="000127C5" w:rsidP="000127C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1A24">
        <w:rPr>
          <w:rFonts w:ascii="Times New Roman" w:hAnsi="Times New Roman" w:cs="Times New Roman"/>
          <w:sz w:val="24"/>
          <w:szCs w:val="24"/>
        </w:rPr>
        <w:t>Формы организации:</w:t>
      </w:r>
    </w:p>
    <w:p w:rsidR="000127C5" w:rsidRPr="00F21A24" w:rsidRDefault="000127C5" w:rsidP="000127C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1A24">
        <w:rPr>
          <w:rFonts w:ascii="Times New Roman" w:hAnsi="Times New Roman" w:cs="Times New Roman"/>
          <w:sz w:val="24"/>
          <w:szCs w:val="24"/>
        </w:rPr>
        <w:t>-совместная театрализованная деятельность взрослых и детей, театральное занятие, театрализованная игра на праздниках и развлечениях;</w:t>
      </w:r>
    </w:p>
    <w:p w:rsidR="000127C5" w:rsidRPr="00F21A24" w:rsidRDefault="000127C5" w:rsidP="000127C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1A24">
        <w:rPr>
          <w:rFonts w:ascii="Times New Roman" w:hAnsi="Times New Roman" w:cs="Times New Roman"/>
          <w:sz w:val="24"/>
          <w:szCs w:val="24"/>
        </w:rPr>
        <w:lastRenderedPageBreak/>
        <w:t>-самостоятельная театрально-художественная деятельность, театрализованные игры в повседневной жизни;</w:t>
      </w:r>
    </w:p>
    <w:p w:rsidR="000127C5" w:rsidRPr="00F21A24" w:rsidRDefault="000127C5" w:rsidP="000127C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1A24">
        <w:rPr>
          <w:rFonts w:ascii="Times New Roman" w:hAnsi="Times New Roman" w:cs="Times New Roman"/>
          <w:sz w:val="24"/>
          <w:szCs w:val="24"/>
        </w:rPr>
        <w:t xml:space="preserve">-мини-игры на других занятиях, театрализованные игры-спектакли, привлечение главной куклы </w:t>
      </w:r>
      <w:proofErr w:type="gramStart"/>
      <w:r w:rsidRPr="00F21A24">
        <w:rPr>
          <w:rFonts w:ascii="Times New Roman" w:hAnsi="Times New Roman" w:cs="Times New Roman"/>
          <w:sz w:val="24"/>
          <w:szCs w:val="24"/>
        </w:rPr>
        <w:t>–П</w:t>
      </w:r>
      <w:proofErr w:type="gramEnd"/>
      <w:r w:rsidRPr="00F21A24">
        <w:rPr>
          <w:rFonts w:ascii="Times New Roman" w:hAnsi="Times New Roman" w:cs="Times New Roman"/>
          <w:sz w:val="24"/>
          <w:szCs w:val="24"/>
        </w:rPr>
        <w:t>етрушки в решение познавательных задач.</w:t>
      </w:r>
    </w:p>
    <w:p w:rsidR="000127C5" w:rsidRPr="00F21A24" w:rsidRDefault="000127C5" w:rsidP="000127C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1A24">
        <w:rPr>
          <w:rFonts w:ascii="Times New Roman" w:hAnsi="Times New Roman" w:cs="Times New Roman"/>
          <w:b/>
          <w:sz w:val="24"/>
          <w:szCs w:val="24"/>
        </w:rPr>
        <w:t>В младшей группе</w:t>
      </w:r>
      <w:r w:rsidRPr="00F21A24">
        <w:rPr>
          <w:rFonts w:ascii="Times New Roman" w:hAnsi="Times New Roman" w:cs="Times New Roman"/>
          <w:sz w:val="24"/>
          <w:szCs w:val="24"/>
        </w:rPr>
        <w:t xml:space="preserve"> образовательная деятельность организуется так, чтобы детям самим не приходилось воспроизводить те</w:t>
      </w:r>
      <w:proofErr w:type="gramStart"/>
      <w:r w:rsidRPr="00F21A24">
        <w:rPr>
          <w:rFonts w:ascii="Times New Roman" w:hAnsi="Times New Roman" w:cs="Times New Roman"/>
          <w:sz w:val="24"/>
          <w:szCs w:val="24"/>
        </w:rPr>
        <w:t>кст ск</w:t>
      </w:r>
      <w:proofErr w:type="gramEnd"/>
      <w:r w:rsidRPr="00F21A24">
        <w:rPr>
          <w:rFonts w:ascii="Times New Roman" w:hAnsi="Times New Roman" w:cs="Times New Roman"/>
          <w:sz w:val="24"/>
          <w:szCs w:val="24"/>
        </w:rPr>
        <w:t>азки, они выполняют определенное действие. Формирование интереса к театрализованным играм складывается в процессе просмотра кукольных спектаклей, которые показывает педагог. Театрализованные куклы используются на занятиях, в повседневном общении. Педагог расширяет игровой опыт за счет освоения разновидностей игры-драматизации, что достигается последовательным усложнением игровых заданий, в которые включается ребенок. Выделяют ступени:</w:t>
      </w:r>
    </w:p>
    <w:p w:rsidR="000127C5" w:rsidRPr="00F21A24" w:rsidRDefault="000127C5" w:rsidP="000127C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1A24">
        <w:rPr>
          <w:rFonts w:ascii="Times New Roman" w:hAnsi="Times New Roman" w:cs="Times New Roman"/>
          <w:sz w:val="24"/>
          <w:szCs w:val="24"/>
        </w:rPr>
        <w:t>-игра-имитация отдельных действий человека, животных и птиц;</w:t>
      </w:r>
    </w:p>
    <w:p w:rsidR="000127C5" w:rsidRPr="00F21A24" w:rsidRDefault="000127C5" w:rsidP="000127C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1A24">
        <w:rPr>
          <w:rFonts w:ascii="Times New Roman" w:hAnsi="Times New Roman" w:cs="Times New Roman"/>
          <w:sz w:val="24"/>
          <w:szCs w:val="24"/>
        </w:rPr>
        <w:t>-игра-имитация последовательных действий в сочетании с передачей эмоций героя;</w:t>
      </w:r>
    </w:p>
    <w:p w:rsidR="000127C5" w:rsidRPr="00F21A24" w:rsidRDefault="000127C5" w:rsidP="000127C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1A24">
        <w:rPr>
          <w:rFonts w:ascii="Times New Roman" w:hAnsi="Times New Roman" w:cs="Times New Roman"/>
          <w:sz w:val="24"/>
          <w:szCs w:val="24"/>
        </w:rPr>
        <w:t>-игра-имитация образов знакомых сказочных персонажей;</w:t>
      </w:r>
    </w:p>
    <w:p w:rsidR="000127C5" w:rsidRPr="00F21A24" w:rsidRDefault="000127C5" w:rsidP="000127C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1A24">
        <w:rPr>
          <w:rFonts w:ascii="Times New Roman" w:hAnsi="Times New Roman" w:cs="Times New Roman"/>
          <w:sz w:val="24"/>
          <w:szCs w:val="24"/>
        </w:rPr>
        <w:t>-игра-импровизация под музыку;</w:t>
      </w:r>
    </w:p>
    <w:p w:rsidR="000127C5" w:rsidRPr="00F21A24" w:rsidRDefault="000127C5" w:rsidP="000127C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1A24">
        <w:rPr>
          <w:rFonts w:ascii="Times New Roman" w:hAnsi="Times New Roman" w:cs="Times New Roman"/>
          <w:sz w:val="24"/>
          <w:szCs w:val="24"/>
        </w:rPr>
        <w:t xml:space="preserve">-бессловесная игра </w:t>
      </w:r>
      <w:proofErr w:type="gramStart"/>
      <w:r w:rsidRPr="00F21A24">
        <w:rPr>
          <w:rFonts w:ascii="Times New Roman" w:hAnsi="Times New Roman" w:cs="Times New Roman"/>
          <w:sz w:val="24"/>
          <w:szCs w:val="24"/>
        </w:rPr>
        <w:t>–и</w:t>
      </w:r>
      <w:proofErr w:type="gramEnd"/>
      <w:r w:rsidRPr="00F21A24">
        <w:rPr>
          <w:rFonts w:ascii="Times New Roman" w:hAnsi="Times New Roman" w:cs="Times New Roman"/>
          <w:sz w:val="24"/>
          <w:szCs w:val="24"/>
        </w:rPr>
        <w:t>мпровизация с одним персонажем по текстам стихов и прибауток;</w:t>
      </w:r>
    </w:p>
    <w:p w:rsidR="000127C5" w:rsidRPr="00F21A24" w:rsidRDefault="000127C5" w:rsidP="000127C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1A24">
        <w:rPr>
          <w:rFonts w:ascii="Times New Roman" w:hAnsi="Times New Roman" w:cs="Times New Roman"/>
          <w:sz w:val="24"/>
          <w:szCs w:val="24"/>
        </w:rPr>
        <w:t>-игра-импровизация по текстам коротких сказок, рассказов и стихов;</w:t>
      </w:r>
    </w:p>
    <w:p w:rsidR="000127C5" w:rsidRPr="00F21A24" w:rsidRDefault="000127C5" w:rsidP="000127C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1A24">
        <w:rPr>
          <w:rFonts w:ascii="Times New Roman" w:hAnsi="Times New Roman" w:cs="Times New Roman"/>
          <w:sz w:val="24"/>
          <w:szCs w:val="24"/>
        </w:rPr>
        <w:t>-ролевой диалог героев сказок;</w:t>
      </w:r>
    </w:p>
    <w:p w:rsidR="000127C5" w:rsidRPr="00F21A24" w:rsidRDefault="000127C5" w:rsidP="000127C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1A24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F21A24">
        <w:rPr>
          <w:rFonts w:ascii="Times New Roman" w:hAnsi="Times New Roman" w:cs="Times New Roman"/>
          <w:sz w:val="24"/>
          <w:szCs w:val="24"/>
        </w:rPr>
        <w:t>инсценирование</w:t>
      </w:r>
      <w:proofErr w:type="spellEnd"/>
      <w:r w:rsidRPr="00F21A24">
        <w:rPr>
          <w:rFonts w:ascii="Times New Roman" w:hAnsi="Times New Roman" w:cs="Times New Roman"/>
          <w:sz w:val="24"/>
          <w:szCs w:val="24"/>
        </w:rPr>
        <w:t xml:space="preserve"> фрагментов сказок о животных;</w:t>
      </w:r>
    </w:p>
    <w:p w:rsidR="000127C5" w:rsidRPr="00F21A24" w:rsidRDefault="000127C5" w:rsidP="000127C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1A24">
        <w:rPr>
          <w:rFonts w:ascii="Times New Roman" w:hAnsi="Times New Roman" w:cs="Times New Roman"/>
          <w:sz w:val="24"/>
          <w:szCs w:val="24"/>
        </w:rPr>
        <w:t>-игра-драматизация с несколькими персонажами по народным сказкам и авторским текстам.</w:t>
      </w:r>
    </w:p>
    <w:p w:rsidR="000127C5" w:rsidRPr="00F21A24" w:rsidRDefault="000127C5" w:rsidP="000127C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1A24">
        <w:rPr>
          <w:rFonts w:ascii="Times New Roman" w:hAnsi="Times New Roman" w:cs="Times New Roman"/>
          <w:sz w:val="24"/>
          <w:szCs w:val="24"/>
        </w:rPr>
        <w:t xml:space="preserve">  У детей этого возраста отмечается первичное освоение режиссерской театрализованной игры – настольного театра игрушек, плоскостного на </w:t>
      </w:r>
      <w:proofErr w:type="spellStart"/>
      <w:r w:rsidRPr="00F21A24">
        <w:rPr>
          <w:rFonts w:ascii="Times New Roman" w:hAnsi="Times New Roman" w:cs="Times New Roman"/>
          <w:sz w:val="24"/>
          <w:szCs w:val="24"/>
        </w:rPr>
        <w:t>фланеграфе</w:t>
      </w:r>
      <w:proofErr w:type="spellEnd"/>
      <w:r w:rsidRPr="00F21A24">
        <w:rPr>
          <w:rFonts w:ascii="Times New Roman" w:hAnsi="Times New Roman" w:cs="Times New Roman"/>
          <w:sz w:val="24"/>
          <w:szCs w:val="24"/>
        </w:rPr>
        <w:t>, пальчикового. Процесс освоения включает мин</w:t>
      </w:r>
      <w:proofErr w:type="gramStart"/>
      <w:r w:rsidRPr="00F21A24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F21A24">
        <w:rPr>
          <w:rFonts w:ascii="Times New Roman" w:hAnsi="Times New Roman" w:cs="Times New Roman"/>
          <w:sz w:val="24"/>
          <w:szCs w:val="24"/>
        </w:rPr>
        <w:t xml:space="preserve"> постановки по текстам народных и авторских стихов, сказок. </w:t>
      </w:r>
    </w:p>
    <w:p w:rsidR="000127C5" w:rsidRPr="00F21A24" w:rsidRDefault="000127C5" w:rsidP="000127C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1A24">
        <w:rPr>
          <w:rFonts w:ascii="Times New Roman" w:hAnsi="Times New Roman" w:cs="Times New Roman"/>
          <w:b/>
          <w:sz w:val="24"/>
          <w:szCs w:val="24"/>
        </w:rPr>
        <w:t>В средней группе</w:t>
      </w:r>
      <w:r w:rsidRPr="00F21A24">
        <w:rPr>
          <w:rFonts w:ascii="Times New Roman" w:hAnsi="Times New Roman" w:cs="Times New Roman"/>
          <w:sz w:val="24"/>
          <w:szCs w:val="24"/>
        </w:rPr>
        <w:t xml:space="preserve"> ребенок постепенно переходит:</w:t>
      </w:r>
    </w:p>
    <w:p w:rsidR="000127C5" w:rsidRPr="00F21A24" w:rsidRDefault="000127C5" w:rsidP="000127C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1A24">
        <w:rPr>
          <w:rFonts w:ascii="Times New Roman" w:hAnsi="Times New Roman" w:cs="Times New Roman"/>
          <w:sz w:val="24"/>
          <w:szCs w:val="24"/>
        </w:rPr>
        <w:t>-от игры «для себя», к игре, ориентированной на зрителя;</w:t>
      </w:r>
    </w:p>
    <w:p w:rsidR="000127C5" w:rsidRPr="00F21A24" w:rsidRDefault="000127C5" w:rsidP="000127C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1A24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F21A24">
        <w:rPr>
          <w:rFonts w:ascii="Times New Roman" w:hAnsi="Times New Roman" w:cs="Times New Roman"/>
          <w:sz w:val="24"/>
          <w:szCs w:val="24"/>
        </w:rPr>
        <w:t>игры</w:t>
      </w:r>
      <w:proofErr w:type="gramEnd"/>
      <w:r w:rsidRPr="00F21A24">
        <w:rPr>
          <w:rFonts w:ascii="Times New Roman" w:hAnsi="Times New Roman" w:cs="Times New Roman"/>
          <w:sz w:val="24"/>
          <w:szCs w:val="24"/>
        </w:rPr>
        <w:t xml:space="preserve"> в которой главное-сам процесс, к игре, где значимы и процесс и результат;</w:t>
      </w:r>
    </w:p>
    <w:p w:rsidR="000127C5" w:rsidRPr="00F21A24" w:rsidRDefault="000127C5" w:rsidP="000127C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1A24">
        <w:rPr>
          <w:rFonts w:ascii="Times New Roman" w:hAnsi="Times New Roman" w:cs="Times New Roman"/>
          <w:sz w:val="24"/>
          <w:szCs w:val="24"/>
        </w:rPr>
        <w:t>-игры в малой группе сверстников, исполняющих аналогичные («параллельные»</w:t>
      </w:r>
      <w:proofErr w:type="gramStart"/>
      <w:r w:rsidRPr="00F21A24">
        <w:rPr>
          <w:rFonts w:ascii="Times New Roman" w:hAnsi="Times New Roman" w:cs="Times New Roman"/>
          <w:sz w:val="24"/>
          <w:szCs w:val="24"/>
        </w:rPr>
        <w:t>)р</w:t>
      </w:r>
      <w:proofErr w:type="gramEnd"/>
      <w:r w:rsidRPr="00F21A24">
        <w:rPr>
          <w:rFonts w:ascii="Times New Roman" w:hAnsi="Times New Roman" w:cs="Times New Roman"/>
          <w:sz w:val="24"/>
          <w:szCs w:val="24"/>
        </w:rPr>
        <w:t>оли, к игре в группе из пяти –семи сверстников, ролевые позиции которых различны (равноправие, подчинение, управление);</w:t>
      </w:r>
    </w:p>
    <w:p w:rsidR="000127C5" w:rsidRPr="00F21A24" w:rsidRDefault="000127C5" w:rsidP="000127C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1A24">
        <w:rPr>
          <w:rFonts w:ascii="Times New Roman" w:hAnsi="Times New Roman" w:cs="Times New Roman"/>
          <w:sz w:val="24"/>
          <w:szCs w:val="24"/>
        </w:rPr>
        <w:t xml:space="preserve">-создание в игре-драматизации простого «типичного» образа к воплощению целостного образа, в котором сочетаются эмоции, настроения героя, их смена. </w:t>
      </w:r>
    </w:p>
    <w:p w:rsidR="000127C5" w:rsidRPr="00F21A24" w:rsidRDefault="000127C5" w:rsidP="000127C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1A24">
        <w:rPr>
          <w:rFonts w:ascii="Times New Roman" w:hAnsi="Times New Roman" w:cs="Times New Roman"/>
          <w:sz w:val="24"/>
          <w:szCs w:val="24"/>
        </w:rPr>
        <w:t xml:space="preserve">С группой наиболее активных детей целесообразно драматизировать простейшие сказки, используя настольный театр; с </w:t>
      </w:r>
      <w:proofErr w:type="gramStart"/>
      <w:r w:rsidRPr="00F21A24">
        <w:rPr>
          <w:rFonts w:ascii="Times New Roman" w:hAnsi="Times New Roman" w:cs="Times New Roman"/>
          <w:sz w:val="24"/>
          <w:szCs w:val="24"/>
        </w:rPr>
        <w:t>малоактивными</w:t>
      </w:r>
      <w:proofErr w:type="gramEnd"/>
      <w:r w:rsidRPr="00F21A24">
        <w:rPr>
          <w:rFonts w:ascii="Times New Roman" w:hAnsi="Times New Roman" w:cs="Times New Roman"/>
          <w:sz w:val="24"/>
          <w:szCs w:val="24"/>
        </w:rPr>
        <w:t xml:space="preserve"> – драматизировать произведения с небольшим количеством действий.</w:t>
      </w:r>
    </w:p>
    <w:p w:rsidR="000127C5" w:rsidRPr="00F21A24" w:rsidRDefault="000127C5" w:rsidP="000127C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1A24">
        <w:rPr>
          <w:rFonts w:ascii="Times New Roman" w:hAnsi="Times New Roman" w:cs="Times New Roman"/>
          <w:b/>
          <w:sz w:val="24"/>
          <w:szCs w:val="24"/>
        </w:rPr>
        <w:t>В старшей группе</w:t>
      </w:r>
      <w:r w:rsidRPr="00F21A24">
        <w:rPr>
          <w:rFonts w:ascii="Times New Roman" w:hAnsi="Times New Roman" w:cs="Times New Roman"/>
          <w:sz w:val="24"/>
          <w:szCs w:val="24"/>
        </w:rPr>
        <w:t xml:space="preserve"> ребенок постепенно переходит:</w:t>
      </w:r>
    </w:p>
    <w:p w:rsidR="000127C5" w:rsidRPr="00F21A24" w:rsidRDefault="000127C5" w:rsidP="000127C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1A24">
        <w:rPr>
          <w:rFonts w:ascii="Times New Roman" w:hAnsi="Times New Roman" w:cs="Times New Roman"/>
          <w:sz w:val="24"/>
          <w:szCs w:val="24"/>
        </w:rPr>
        <w:t>-от игры по одному литературному или фольклорному тексту к игре – контаминации, подразумевающей свободное построение сюжета, в котором литературная основа сочетается со свободной ее интерпретацией или соединяются несколько произведений;</w:t>
      </w:r>
    </w:p>
    <w:p w:rsidR="000127C5" w:rsidRPr="00F21A24" w:rsidRDefault="000127C5" w:rsidP="000127C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1A24">
        <w:rPr>
          <w:rFonts w:ascii="Times New Roman" w:hAnsi="Times New Roman" w:cs="Times New Roman"/>
          <w:sz w:val="24"/>
          <w:szCs w:val="24"/>
        </w:rPr>
        <w:t>-игры, где используются средства выразительности для передачи особенностей персонажа, к игре как средству самовыражения через образ героя;</w:t>
      </w:r>
    </w:p>
    <w:p w:rsidR="000127C5" w:rsidRPr="00F21A24" w:rsidRDefault="000127C5" w:rsidP="000127C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1A24">
        <w:rPr>
          <w:rFonts w:ascii="Times New Roman" w:hAnsi="Times New Roman" w:cs="Times New Roman"/>
          <w:sz w:val="24"/>
          <w:szCs w:val="24"/>
        </w:rPr>
        <w:t>-игры, в которой центром является «артист», к игре, в которой представлен комплекс позиций «артист», «режиссер», «сценарист», «оформитель», «костюмер», но при этом предпочтения каждого ребенка связаны с одним из них, в зависимости от индивидуальных особенностей и интересов.</w:t>
      </w:r>
    </w:p>
    <w:p w:rsidR="000127C5" w:rsidRPr="00F21A24" w:rsidRDefault="000127C5" w:rsidP="000127C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1A24">
        <w:rPr>
          <w:rFonts w:ascii="Times New Roman" w:hAnsi="Times New Roman" w:cs="Times New Roman"/>
          <w:b/>
          <w:sz w:val="24"/>
          <w:szCs w:val="24"/>
        </w:rPr>
        <w:t>В подготовительной к школе группе</w:t>
      </w:r>
      <w:r w:rsidRPr="00F21A24">
        <w:rPr>
          <w:rFonts w:ascii="Times New Roman" w:hAnsi="Times New Roman" w:cs="Times New Roman"/>
          <w:sz w:val="24"/>
          <w:szCs w:val="24"/>
        </w:rPr>
        <w:t xml:space="preserve"> у детей игра-драматизация часто становится спектаклем, в котором они играют для зрителей, а не для себя, им доступны режиссерские игры, где персонажи – куклы, послушные ребенку. Это требует от него умения регулировать свое поведение, движения, обдумывать слова.</w:t>
      </w:r>
    </w:p>
    <w:p w:rsidR="000127C5" w:rsidRPr="00F21A24" w:rsidRDefault="000127C5" w:rsidP="000127C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1A24">
        <w:rPr>
          <w:rFonts w:ascii="Times New Roman" w:hAnsi="Times New Roman" w:cs="Times New Roman"/>
          <w:sz w:val="24"/>
          <w:szCs w:val="24"/>
        </w:rPr>
        <w:t xml:space="preserve">Важно предоставлять детям больше свободы в действиях, фантазии при имитации движений. Эффективны упражнения с использованием пиктограмм, ролевые диалоги по </w:t>
      </w:r>
      <w:r w:rsidRPr="00F21A24">
        <w:rPr>
          <w:rFonts w:ascii="Times New Roman" w:hAnsi="Times New Roman" w:cs="Times New Roman"/>
          <w:sz w:val="24"/>
          <w:szCs w:val="24"/>
        </w:rPr>
        <w:lastRenderedPageBreak/>
        <w:t>иллюстрациям с использованием вербальных средств выразительности. Работа строится по структуре: чтение, беседа, исполнение отрывка, анализ выразительности воспроизведения.</w:t>
      </w:r>
    </w:p>
    <w:p w:rsidR="000127C5" w:rsidRPr="00F21A24" w:rsidRDefault="000127C5" w:rsidP="000127C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127C5" w:rsidRPr="00F21A24" w:rsidRDefault="000127C5" w:rsidP="000127C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1A24">
        <w:rPr>
          <w:rFonts w:ascii="Times New Roman" w:hAnsi="Times New Roman" w:cs="Times New Roman"/>
          <w:sz w:val="24"/>
          <w:szCs w:val="24"/>
        </w:rPr>
        <w:t>Программа предполагает организацию совместной деятельности взрослого и детей один раз в неделю во второй половине дня. Продолжительность  такого взаимодействия  по возрастным группам: не более 15 мин во второй младшей группе, не более 20 мин в средней группе, не более 25 мин в старшей группе, не более 30 мин в подготовительной группе. Планирование образовательной деятельности по программе в приложении.</w:t>
      </w:r>
    </w:p>
    <w:p w:rsidR="000127C5" w:rsidRPr="00F21A24" w:rsidRDefault="000127C5" w:rsidP="000127C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127C5" w:rsidRPr="00F21A24" w:rsidRDefault="000127C5" w:rsidP="000127C5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1A24">
        <w:rPr>
          <w:rFonts w:ascii="Times New Roman" w:hAnsi="Times New Roman" w:cs="Times New Roman"/>
          <w:b/>
          <w:sz w:val="24"/>
          <w:szCs w:val="24"/>
        </w:rPr>
        <w:t xml:space="preserve">В конце учебного года планируется общий для всех возрастных групп  фестиваль театральных постановок </w:t>
      </w:r>
    </w:p>
    <w:p w:rsidR="000127C5" w:rsidRPr="00F21A24" w:rsidRDefault="000127C5" w:rsidP="000127C5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27C5" w:rsidRPr="00F21A24" w:rsidRDefault="000127C5" w:rsidP="000127C5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27C5" w:rsidRPr="00F21A24" w:rsidRDefault="000127C5" w:rsidP="000127C5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27C5" w:rsidRPr="00F21A24" w:rsidRDefault="000127C5" w:rsidP="000127C5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0B64" w:rsidRPr="00F21A24" w:rsidRDefault="004C0B64" w:rsidP="000127C5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0B64" w:rsidRPr="00F21A24" w:rsidRDefault="004C0B64" w:rsidP="000127C5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0B64" w:rsidRPr="00F21A24" w:rsidRDefault="004C0B64" w:rsidP="000127C5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0B64" w:rsidRPr="00F21A24" w:rsidRDefault="004C0B64" w:rsidP="000127C5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0B64" w:rsidRPr="00F21A24" w:rsidRDefault="004C0B64" w:rsidP="000127C5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0B64" w:rsidRPr="00F21A24" w:rsidRDefault="004C0B64" w:rsidP="000127C5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0B64" w:rsidRPr="00F21A24" w:rsidRDefault="004C0B64" w:rsidP="000127C5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0B64" w:rsidRPr="00F21A24" w:rsidRDefault="004C0B64" w:rsidP="000127C5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0B64" w:rsidRPr="00F21A24" w:rsidRDefault="004C0B64" w:rsidP="000127C5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0B64" w:rsidRPr="00F21A24" w:rsidRDefault="004C0B64" w:rsidP="000127C5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0B64" w:rsidRPr="00F21A24" w:rsidRDefault="004C0B64" w:rsidP="000127C5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0B64" w:rsidRPr="00F21A24" w:rsidRDefault="004C0B64" w:rsidP="000127C5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27C5" w:rsidRPr="00F21A24" w:rsidRDefault="000127C5" w:rsidP="000127C5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27C5" w:rsidRPr="00F21A24" w:rsidRDefault="000127C5" w:rsidP="000127C5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0B64" w:rsidRPr="00F21A24" w:rsidRDefault="004C0B64" w:rsidP="004C0B6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1A24">
        <w:rPr>
          <w:rFonts w:ascii="Times New Roman" w:hAnsi="Times New Roman" w:cs="Times New Roman"/>
          <w:b/>
          <w:bCs/>
          <w:sz w:val="24"/>
          <w:szCs w:val="24"/>
        </w:rPr>
        <w:t>2. Материально-техническое обеспечение.</w:t>
      </w:r>
    </w:p>
    <w:p w:rsidR="004C0B64" w:rsidRPr="00F21A24" w:rsidRDefault="004C0B64" w:rsidP="004C0B64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1A24">
        <w:rPr>
          <w:rFonts w:ascii="Times New Roman" w:hAnsi="Times New Roman" w:cs="Times New Roman"/>
          <w:b/>
          <w:bCs/>
          <w:sz w:val="24"/>
          <w:szCs w:val="24"/>
        </w:rPr>
        <w:t>Организация уголка театрализованной деятельности.</w:t>
      </w:r>
    </w:p>
    <w:p w:rsidR="004C0B64" w:rsidRPr="00F21A24" w:rsidRDefault="004C0B64" w:rsidP="004C0B64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1A24">
        <w:rPr>
          <w:rFonts w:ascii="Times New Roman" w:hAnsi="Times New Roman" w:cs="Times New Roman"/>
          <w:bCs/>
          <w:sz w:val="24"/>
          <w:szCs w:val="24"/>
        </w:rPr>
        <w:t xml:space="preserve">В группе рекомендуется организовать уголки для театрализованных игр и представлений, спектаклей. </w:t>
      </w:r>
    </w:p>
    <w:p w:rsidR="004C0B64" w:rsidRPr="00F21A24" w:rsidRDefault="004C0B64" w:rsidP="004C0B64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1A24">
        <w:rPr>
          <w:rFonts w:ascii="Times New Roman" w:hAnsi="Times New Roman" w:cs="Times New Roman"/>
          <w:bCs/>
          <w:sz w:val="24"/>
          <w:szCs w:val="24"/>
        </w:rPr>
        <w:t>В уголке располагаются:</w:t>
      </w:r>
    </w:p>
    <w:p w:rsidR="004C0B64" w:rsidRPr="00F21A24" w:rsidRDefault="004C0B64" w:rsidP="004C0B64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1A24">
        <w:rPr>
          <w:rFonts w:ascii="Times New Roman" w:hAnsi="Times New Roman" w:cs="Times New Roman"/>
          <w:bCs/>
          <w:sz w:val="24"/>
          <w:szCs w:val="24"/>
        </w:rPr>
        <w:t xml:space="preserve">-различные виды театров: бибабо, настольный, теневой, пальчиковый, марионеточный, театр на </w:t>
      </w:r>
      <w:proofErr w:type="spellStart"/>
      <w:r w:rsidRPr="00F21A24">
        <w:rPr>
          <w:rFonts w:ascii="Times New Roman" w:hAnsi="Times New Roman" w:cs="Times New Roman"/>
          <w:bCs/>
          <w:sz w:val="24"/>
          <w:szCs w:val="24"/>
        </w:rPr>
        <w:t>фланелеграфе</w:t>
      </w:r>
      <w:proofErr w:type="spellEnd"/>
      <w:r w:rsidRPr="00F21A24">
        <w:rPr>
          <w:rFonts w:ascii="Times New Roman" w:hAnsi="Times New Roman" w:cs="Times New Roman"/>
          <w:bCs/>
          <w:sz w:val="24"/>
          <w:szCs w:val="24"/>
        </w:rPr>
        <w:t xml:space="preserve"> и др.;</w:t>
      </w:r>
    </w:p>
    <w:p w:rsidR="004C0B64" w:rsidRPr="00F21A24" w:rsidRDefault="004C0B64" w:rsidP="004C0B64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1A24">
        <w:rPr>
          <w:rFonts w:ascii="Times New Roman" w:hAnsi="Times New Roman" w:cs="Times New Roman"/>
          <w:bCs/>
          <w:sz w:val="24"/>
          <w:szCs w:val="24"/>
        </w:rPr>
        <w:t>-реквизит для разыгрывания сценок и спектаклей: набор кукол, ширмы для кукольного театра, костюмы, элементы костюмов, маски;</w:t>
      </w:r>
    </w:p>
    <w:p w:rsidR="004C0B64" w:rsidRPr="00F21A24" w:rsidRDefault="004C0B64" w:rsidP="004C0B64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F21A24">
        <w:rPr>
          <w:rFonts w:ascii="Times New Roman" w:hAnsi="Times New Roman" w:cs="Times New Roman"/>
          <w:bCs/>
          <w:sz w:val="24"/>
          <w:szCs w:val="24"/>
        </w:rPr>
        <w:t>-атрибуты для различных игровых позиций: театральный реквизит, грим, декорации, сценарии, книги, образцы музыкальных произведений, места для зрителей, афиши, программки, касса, билеты.</w:t>
      </w:r>
      <w:proofErr w:type="gramEnd"/>
    </w:p>
    <w:p w:rsidR="004C0B64" w:rsidRPr="00F21A24" w:rsidRDefault="004C0B64" w:rsidP="004C0B64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1A24">
        <w:rPr>
          <w:rFonts w:ascii="Times New Roman" w:hAnsi="Times New Roman" w:cs="Times New Roman"/>
          <w:bCs/>
          <w:sz w:val="24"/>
          <w:szCs w:val="24"/>
        </w:rPr>
        <w:t xml:space="preserve">В литературном уголке хранятся книжки-игрушки, книжки-раскладушки, книжки-панорамы. Книжки, обшитые тканью с рельефными аппликациями и представляющие собой ширму для разыгрывания кукольных спектаклей, имеют в качестве приложения 2-3 «перчаточные» куклы; издания с </w:t>
      </w:r>
      <w:proofErr w:type="spellStart"/>
      <w:r w:rsidRPr="00F21A24">
        <w:rPr>
          <w:rFonts w:ascii="Times New Roman" w:hAnsi="Times New Roman" w:cs="Times New Roman"/>
          <w:bCs/>
          <w:sz w:val="24"/>
          <w:szCs w:val="24"/>
        </w:rPr>
        <w:t>адиовизуальными</w:t>
      </w:r>
      <w:proofErr w:type="spellEnd"/>
      <w:r w:rsidRPr="00F21A24">
        <w:rPr>
          <w:rFonts w:ascii="Times New Roman" w:hAnsi="Times New Roman" w:cs="Times New Roman"/>
          <w:bCs/>
          <w:sz w:val="24"/>
          <w:szCs w:val="24"/>
        </w:rPr>
        <w:t>, оптическими эффектами, электронными деталями и другими игровыми формами.</w:t>
      </w:r>
    </w:p>
    <w:p w:rsidR="00232B5E" w:rsidRPr="00F21A24" w:rsidRDefault="00232B5E" w:rsidP="003E69B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54C1" w:rsidRPr="00F21A24" w:rsidRDefault="006F54C1" w:rsidP="006F54C1">
      <w:pPr>
        <w:spacing w:after="200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6F54C1" w:rsidRPr="00F21A24" w:rsidRDefault="006F54C1" w:rsidP="004C0B64">
      <w:pPr>
        <w:spacing w:after="200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F21A24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Оборудование детской театральной студии</w:t>
      </w:r>
    </w:p>
    <w:p w:rsidR="006F54C1" w:rsidRPr="00F21A24" w:rsidRDefault="006F54C1" w:rsidP="006F54C1">
      <w:pPr>
        <w:spacing w:after="200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F21A24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1.Настольный  театр игрушек.</w:t>
      </w:r>
    </w:p>
    <w:p w:rsidR="006F54C1" w:rsidRPr="00F21A24" w:rsidRDefault="006F54C1" w:rsidP="006F54C1">
      <w:pPr>
        <w:spacing w:after="200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F21A24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lastRenderedPageBreak/>
        <w:t>2.Настольный театр картинок.</w:t>
      </w:r>
    </w:p>
    <w:p w:rsidR="006F54C1" w:rsidRPr="00F21A24" w:rsidRDefault="006F54C1" w:rsidP="006F54C1">
      <w:pPr>
        <w:spacing w:after="200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F21A24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3.Стенд-книжка.</w:t>
      </w:r>
    </w:p>
    <w:p w:rsidR="006F54C1" w:rsidRPr="00F21A24" w:rsidRDefault="006F54C1" w:rsidP="006F54C1">
      <w:pPr>
        <w:spacing w:after="200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F21A24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4.Фланелеграф.</w:t>
      </w:r>
    </w:p>
    <w:p w:rsidR="006F54C1" w:rsidRPr="00F21A24" w:rsidRDefault="006F54C1" w:rsidP="006F54C1">
      <w:pPr>
        <w:spacing w:after="200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F21A24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5.Теневой театр.</w:t>
      </w:r>
    </w:p>
    <w:p w:rsidR="006F54C1" w:rsidRPr="00F21A24" w:rsidRDefault="006F54C1" w:rsidP="006F54C1">
      <w:pPr>
        <w:spacing w:after="200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F21A24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6.Пальчиковый театр.</w:t>
      </w:r>
    </w:p>
    <w:p w:rsidR="006F54C1" w:rsidRPr="00F21A24" w:rsidRDefault="006F54C1" w:rsidP="006F54C1">
      <w:pPr>
        <w:spacing w:after="200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F21A24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7.Театр Би-ба-</w:t>
      </w:r>
      <w:proofErr w:type="spellStart"/>
      <w:r w:rsidRPr="00F21A24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бо</w:t>
      </w:r>
      <w:proofErr w:type="spellEnd"/>
      <w:r w:rsidRPr="00F21A24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.</w:t>
      </w:r>
    </w:p>
    <w:p w:rsidR="006F54C1" w:rsidRPr="00F21A24" w:rsidRDefault="006F54C1" w:rsidP="006F54C1">
      <w:pPr>
        <w:spacing w:after="200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F21A24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8.Театр Петрушки.</w:t>
      </w:r>
    </w:p>
    <w:p w:rsidR="006F54C1" w:rsidRPr="00F21A24" w:rsidRDefault="006F54C1" w:rsidP="006F54C1">
      <w:pPr>
        <w:spacing w:after="200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F21A24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9.Детские костюмы для спектаклей.</w:t>
      </w:r>
    </w:p>
    <w:p w:rsidR="006F54C1" w:rsidRPr="00F21A24" w:rsidRDefault="006F54C1" w:rsidP="006F54C1">
      <w:pPr>
        <w:spacing w:after="200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F21A24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10.Взрослые костюмы для спектаклей.</w:t>
      </w:r>
    </w:p>
    <w:p w:rsidR="006F54C1" w:rsidRPr="00F21A24" w:rsidRDefault="006F54C1" w:rsidP="006F54C1">
      <w:pPr>
        <w:spacing w:after="200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F21A24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11.Элементы костюмов для детей и взрослых.</w:t>
      </w:r>
    </w:p>
    <w:p w:rsidR="006F54C1" w:rsidRPr="00F21A24" w:rsidRDefault="006F54C1" w:rsidP="006F54C1">
      <w:pPr>
        <w:spacing w:after="200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F21A24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12.Атрибуты для занятий и для спектаклей.</w:t>
      </w:r>
    </w:p>
    <w:p w:rsidR="006F54C1" w:rsidRPr="00F21A24" w:rsidRDefault="006F54C1" w:rsidP="006F54C1">
      <w:pPr>
        <w:spacing w:after="200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F21A24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13.Ширма для кукольного театра.</w:t>
      </w:r>
    </w:p>
    <w:p w:rsidR="006F54C1" w:rsidRPr="00F21A24" w:rsidRDefault="006F54C1" w:rsidP="006F54C1">
      <w:pPr>
        <w:spacing w:after="200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F21A24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14.Музыкальный центр, фотоаппарат</w:t>
      </w:r>
    </w:p>
    <w:p w:rsidR="006F54C1" w:rsidRPr="00F21A24" w:rsidRDefault="006F54C1" w:rsidP="006F54C1">
      <w:pPr>
        <w:spacing w:after="200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F21A24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15.Медиотека (ауди</w:t>
      </w:r>
      <w:proofErr w:type="gramStart"/>
      <w:r w:rsidRPr="00F21A24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о-</w:t>
      </w:r>
      <w:proofErr w:type="gramEnd"/>
      <w:r w:rsidRPr="00F21A24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и </w:t>
      </w:r>
      <w:r w:rsidRPr="00F21A24">
        <w:rPr>
          <w:rFonts w:ascii="Times New Roman" w:eastAsiaTheme="minorEastAsia" w:hAnsi="Times New Roman" w:cs="Times New Roman"/>
          <w:bCs/>
          <w:sz w:val="24"/>
          <w:szCs w:val="24"/>
          <w:lang w:val="en-US" w:eastAsia="ru-RU"/>
        </w:rPr>
        <w:t>CD</w:t>
      </w:r>
      <w:r w:rsidRPr="00F21A24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диски).</w:t>
      </w:r>
    </w:p>
    <w:p w:rsidR="006F54C1" w:rsidRPr="00F21A24" w:rsidRDefault="006F54C1" w:rsidP="006F54C1">
      <w:pPr>
        <w:spacing w:after="200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F21A24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16.Декорации к спектаклям</w:t>
      </w:r>
    </w:p>
    <w:p w:rsidR="006F54C1" w:rsidRPr="00F21A24" w:rsidRDefault="006F54C1" w:rsidP="006F54C1">
      <w:pPr>
        <w:spacing w:after="200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F21A24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17. Методическая литература</w:t>
      </w:r>
    </w:p>
    <w:p w:rsidR="006F54C1" w:rsidRPr="00F21A24" w:rsidRDefault="006F54C1" w:rsidP="006F54C1">
      <w:pPr>
        <w:spacing w:after="20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E69B2" w:rsidRPr="00F21A24" w:rsidRDefault="004C0B64" w:rsidP="004C0B64">
      <w:pPr>
        <w:rPr>
          <w:rFonts w:ascii="Times New Roman" w:hAnsi="Times New Roman" w:cs="Times New Roman"/>
          <w:b/>
          <w:sz w:val="24"/>
          <w:szCs w:val="24"/>
        </w:rPr>
      </w:pPr>
      <w:r w:rsidRPr="00F21A24">
        <w:rPr>
          <w:rFonts w:ascii="Times New Roman" w:hAnsi="Times New Roman" w:cs="Times New Roman"/>
          <w:b/>
          <w:sz w:val="24"/>
          <w:szCs w:val="24"/>
        </w:rPr>
        <w:t>3.</w:t>
      </w:r>
      <w:r w:rsidR="003E69B2" w:rsidRPr="00F21A24">
        <w:rPr>
          <w:rFonts w:ascii="Times New Roman" w:hAnsi="Times New Roman" w:cs="Times New Roman"/>
          <w:b/>
          <w:sz w:val="24"/>
          <w:szCs w:val="24"/>
        </w:rPr>
        <w:t xml:space="preserve">Список литературы </w:t>
      </w:r>
    </w:p>
    <w:p w:rsidR="00215D57" w:rsidRPr="00F21A24" w:rsidRDefault="00215D57" w:rsidP="003E69B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69B2" w:rsidRPr="00F21A24" w:rsidRDefault="003E69B2" w:rsidP="00232B5E">
      <w:pPr>
        <w:pStyle w:val="a7"/>
        <w:numPr>
          <w:ilvl w:val="0"/>
          <w:numId w:val="22"/>
        </w:numPr>
        <w:spacing w:line="360" w:lineRule="auto"/>
        <w:ind w:left="426" w:right="-285" w:hanging="568"/>
      </w:pPr>
      <w:r w:rsidRPr="00F21A24">
        <w:t>Белкина</w:t>
      </w:r>
      <w:r w:rsidR="003F79CE" w:rsidRPr="00F21A24">
        <w:t>, В.Н.</w:t>
      </w:r>
      <w:r w:rsidRPr="00F21A24">
        <w:t xml:space="preserve"> Дошкольник: обучение и развитие. Воспитателям и</w:t>
      </w:r>
      <w:r w:rsidR="006F54C1" w:rsidRPr="00F21A24">
        <w:t xml:space="preserve"> </w:t>
      </w:r>
      <w:r w:rsidR="003F79CE" w:rsidRPr="00F21A24">
        <w:t>родителям/В.Н.</w:t>
      </w:r>
      <w:r w:rsidR="006F54C1" w:rsidRPr="00F21A24">
        <w:t xml:space="preserve"> </w:t>
      </w:r>
      <w:r w:rsidR="003F79CE" w:rsidRPr="00F21A24">
        <w:t xml:space="preserve">Белкина, Н.Н. Васильева, Н.В. </w:t>
      </w:r>
      <w:proofErr w:type="spellStart"/>
      <w:r w:rsidR="003F79CE" w:rsidRPr="00F21A24">
        <w:t>Елкина</w:t>
      </w:r>
      <w:proofErr w:type="spellEnd"/>
      <w:r w:rsidR="003F79CE" w:rsidRPr="00F21A24">
        <w:t xml:space="preserve">. </w:t>
      </w:r>
      <w:r w:rsidRPr="00F21A24">
        <w:t xml:space="preserve"> – Ярославль: «Академи</w:t>
      </w:r>
      <w:r w:rsidR="003F79CE" w:rsidRPr="00F21A24">
        <w:t>я развития», «Академия</w:t>
      </w:r>
      <w:proofErr w:type="gramStart"/>
      <w:r w:rsidR="003F79CE" w:rsidRPr="00F21A24">
        <w:t xml:space="preserve"> К</w:t>
      </w:r>
      <w:proofErr w:type="gramEnd"/>
      <w:r w:rsidR="003F79CE" w:rsidRPr="00F21A24">
        <w:t>˚», 2001</w:t>
      </w:r>
      <w:r w:rsidRPr="00F21A24">
        <w:t>.– 256с.</w:t>
      </w:r>
    </w:p>
    <w:p w:rsidR="003E69B2" w:rsidRPr="00F21A24" w:rsidRDefault="003E69B2" w:rsidP="00232B5E">
      <w:pPr>
        <w:pStyle w:val="a7"/>
        <w:numPr>
          <w:ilvl w:val="0"/>
          <w:numId w:val="22"/>
        </w:numPr>
        <w:spacing w:line="360" w:lineRule="auto"/>
        <w:ind w:left="426" w:right="-285" w:hanging="568"/>
      </w:pPr>
      <w:r w:rsidRPr="00F21A24">
        <w:t>Галанов</w:t>
      </w:r>
      <w:r w:rsidR="003F79CE" w:rsidRPr="00F21A24">
        <w:t>,</w:t>
      </w:r>
      <w:r w:rsidRPr="00F21A24">
        <w:t xml:space="preserve"> А.С. Занятия с дошкольниками по изобразительномуискусству</w:t>
      </w:r>
      <w:r w:rsidR="003F79CE" w:rsidRPr="00F21A24">
        <w:t>/А.С. Галанов, С.Н. Корнилова, С.Л. Куликова. – М: ТЦ «Сфера», 201</w:t>
      </w:r>
      <w:r w:rsidRPr="00F21A24">
        <w:t>0. – 80с.</w:t>
      </w:r>
    </w:p>
    <w:p w:rsidR="003E69B2" w:rsidRPr="00F21A24" w:rsidRDefault="003E69B2" w:rsidP="00232B5E">
      <w:pPr>
        <w:pStyle w:val="a7"/>
        <w:numPr>
          <w:ilvl w:val="0"/>
          <w:numId w:val="22"/>
        </w:numPr>
        <w:spacing w:line="360" w:lineRule="auto"/>
        <w:ind w:left="426" w:right="-285" w:hanging="568"/>
      </w:pPr>
      <w:proofErr w:type="spellStart"/>
      <w:r w:rsidRPr="00F21A24">
        <w:t>Грибовской</w:t>
      </w:r>
      <w:proofErr w:type="spellEnd"/>
      <w:r w:rsidR="003F79CE" w:rsidRPr="00F21A24">
        <w:t>,</w:t>
      </w:r>
      <w:r w:rsidRPr="00F21A24">
        <w:t xml:space="preserve"> А.А. Коллективное творчество дошкольников: конспекты занятий./Под ред.</w:t>
      </w:r>
      <w:r w:rsidR="003F79CE" w:rsidRPr="00F21A24">
        <w:t>А.А. Грибовско</w:t>
      </w:r>
      <w:proofErr w:type="gramStart"/>
      <w:r w:rsidR="003F79CE" w:rsidRPr="00F21A24">
        <w:t>й</w:t>
      </w:r>
      <w:r w:rsidRPr="00F21A24">
        <w:t>–</w:t>
      </w:r>
      <w:proofErr w:type="gramEnd"/>
      <w:r w:rsidRPr="00F21A24">
        <w:t xml:space="preserve"> М:ТЦ «Сфера», 2005. – 192с.</w:t>
      </w:r>
    </w:p>
    <w:p w:rsidR="003E69B2" w:rsidRPr="00F21A24" w:rsidRDefault="003E69B2" w:rsidP="00232B5E">
      <w:pPr>
        <w:pStyle w:val="a7"/>
        <w:numPr>
          <w:ilvl w:val="0"/>
          <w:numId w:val="22"/>
        </w:numPr>
        <w:spacing w:line="360" w:lineRule="auto"/>
        <w:ind w:left="426" w:right="-285" w:hanging="568"/>
      </w:pPr>
      <w:proofErr w:type="spellStart"/>
      <w:r w:rsidRPr="00F21A24">
        <w:t>Доронова</w:t>
      </w:r>
      <w:proofErr w:type="spellEnd"/>
      <w:r w:rsidR="003F79CE" w:rsidRPr="00F21A24">
        <w:t>,</w:t>
      </w:r>
      <w:r w:rsidRPr="00F21A24">
        <w:t xml:space="preserve"> Т.Н. Изобразительная деятельность и эстетическое развитие дошкольников</w:t>
      </w:r>
      <w:proofErr w:type="gramStart"/>
      <w:r w:rsidRPr="00F21A24">
        <w:t>:м</w:t>
      </w:r>
      <w:proofErr w:type="gramEnd"/>
      <w:r w:rsidRPr="00F21A24">
        <w:t>етодическое пособие для воспитателей дошкольных образовательных учреждений</w:t>
      </w:r>
      <w:r w:rsidR="003F79CE" w:rsidRPr="00F21A24">
        <w:t>/ Т.Н. Доронова</w:t>
      </w:r>
      <w:r w:rsidRPr="00F21A24">
        <w:t>. – М.Просвещение, 2006. – 192с.</w:t>
      </w:r>
    </w:p>
    <w:p w:rsidR="003E69B2" w:rsidRPr="00F21A24" w:rsidRDefault="003E69B2" w:rsidP="00232B5E">
      <w:pPr>
        <w:pStyle w:val="a7"/>
        <w:numPr>
          <w:ilvl w:val="0"/>
          <w:numId w:val="22"/>
        </w:numPr>
        <w:spacing w:line="360" w:lineRule="auto"/>
        <w:ind w:left="426" w:right="-285" w:hanging="568"/>
      </w:pPr>
      <w:proofErr w:type="spellStart"/>
      <w:r w:rsidRPr="00F21A24">
        <w:t>Караманенко</w:t>
      </w:r>
      <w:proofErr w:type="spellEnd"/>
      <w:r w:rsidR="00645991" w:rsidRPr="00F21A24">
        <w:t xml:space="preserve">, Т.Н. Кукольный театр – дошкольникам/ Т.Н. </w:t>
      </w:r>
      <w:proofErr w:type="spellStart"/>
      <w:r w:rsidR="00645991" w:rsidRPr="00F21A24">
        <w:t>Караманенко</w:t>
      </w:r>
      <w:proofErr w:type="spellEnd"/>
      <w:r w:rsidR="00645991" w:rsidRPr="00F21A24">
        <w:t xml:space="preserve">, Ю.Г. </w:t>
      </w:r>
      <w:proofErr w:type="spellStart"/>
      <w:r w:rsidR="00645991" w:rsidRPr="00F21A24">
        <w:t>Караманенко</w:t>
      </w:r>
      <w:proofErr w:type="spellEnd"/>
      <w:proofErr w:type="gramStart"/>
      <w:r w:rsidR="00645991" w:rsidRPr="00F21A24">
        <w:t>.-</w:t>
      </w:r>
      <w:proofErr w:type="gramEnd"/>
      <w:r w:rsidRPr="00F21A24">
        <w:t>Москва</w:t>
      </w:r>
      <w:r w:rsidR="000C3045" w:rsidRPr="00F21A24">
        <w:t xml:space="preserve"> </w:t>
      </w:r>
      <w:r w:rsidR="00645991" w:rsidRPr="00F21A24">
        <w:t>«Просвещение»</w:t>
      </w:r>
      <w:r w:rsidRPr="00F21A24">
        <w:t>, 2002 г.</w:t>
      </w:r>
    </w:p>
    <w:p w:rsidR="003E69B2" w:rsidRPr="00F21A24" w:rsidRDefault="003E69B2" w:rsidP="00232B5E">
      <w:pPr>
        <w:pStyle w:val="a7"/>
        <w:numPr>
          <w:ilvl w:val="0"/>
          <w:numId w:val="22"/>
        </w:numPr>
        <w:spacing w:line="360" w:lineRule="auto"/>
        <w:ind w:left="426" w:right="-285" w:hanging="568"/>
      </w:pPr>
      <w:proofErr w:type="spellStart"/>
      <w:r w:rsidRPr="00F21A24">
        <w:t>Куревина</w:t>
      </w:r>
      <w:proofErr w:type="spellEnd"/>
      <w:r w:rsidR="00645991" w:rsidRPr="00F21A24">
        <w:t>,</w:t>
      </w:r>
      <w:r w:rsidRPr="00F21A24">
        <w:t xml:space="preserve"> О.А. Синтез искусств в эстетическом воспитании детей </w:t>
      </w:r>
      <w:proofErr w:type="gramStart"/>
      <w:r w:rsidRPr="00F21A24">
        <w:t>дошкольного</w:t>
      </w:r>
      <w:proofErr w:type="gramEnd"/>
      <w:r w:rsidRPr="00F21A24">
        <w:t xml:space="preserve"> и школьноговозраста</w:t>
      </w:r>
      <w:r w:rsidR="00645991" w:rsidRPr="00F21A24">
        <w:t>/О.А. Куревина</w:t>
      </w:r>
      <w:r w:rsidRPr="00F21A24">
        <w:t>.</w:t>
      </w:r>
      <w:r w:rsidR="00645991" w:rsidRPr="00F21A24">
        <w:t>-</w:t>
      </w:r>
      <w:r w:rsidRPr="00F21A24">
        <w:t xml:space="preserve"> М., 2003.</w:t>
      </w:r>
    </w:p>
    <w:p w:rsidR="003E69B2" w:rsidRPr="00F21A24" w:rsidRDefault="003E69B2" w:rsidP="00232B5E">
      <w:pPr>
        <w:pStyle w:val="a7"/>
        <w:numPr>
          <w:ilvl w:val="0"/>
          <w:numId w:val="22"/>
        </w:numPr>
        <w:spacing w:line="360" w:lineRule="auto"/>
        <w:ind w:left="426" w:right="-285" w:hanging="568"/>
      </w:pPr>
      <w:proofErr w:type="spellStart"/>
      <w:proofErr w:type="gramStart"/>
      <w:r w:rsidRPr="00F21A24">
        <w:lastRenderedPageBreak/>
        <w:t>Куцакова</w:t>
      </w:r>
      <w:proofErr w:type="spellEnd"/>
      <w:r w:rsidR="00645991" w:rsidRPr="00F21A24">
        <w:t>,</w:t>
      </w:r>
      <w:r w:rsidRPr="00F21A24">
        <w:t xml:space="preserve"> Л.</w:t>
      </w:r>
      <w:r w:rsidR="00645991" w:rsidRPr="00F21A24">
        <w:t>В</w:t>
      </w:r>
      <w:r w:rsidRPr="00F21A24">
        <w:t>. Воспитание ребенка-дошкольника: развитого, образованного,</w:t>
      </w:r>
      <w:r w:rsidR="006F54C1" w:rsidRPr="00F21A24">
        <w:t xml:space="preserve"> </w:t>
      </w:r>
      <w:r w:rsidRPr="00F21A24">
        <w:t>самостоятельного, инициативного, неповторимого, культурного, активно-творческого</w:t>
      </w:r>
      <w:r w:rsidR="00645991" w:rsidRPr="00F21A24">
        <w:t xml:space="preserve">/ Л.В. </w:t>
      </w:r>
      <w:proofErr w:type="spellStart"/>
      <w:r w:rsidR="00645991" w:rsidRPr="00F21A24">
        <w:t>Куцакова</w:t>
      </w:r>
      <w:proofErr w:type="spellEnd"/>
      <w:r w:rsidR="00645991" w:rsidRPr="00F21A24">
        <w:t>, С.И. Мерзлякова</w:t>
      </w:r>
      <w:r w:rsidRPr="00F21A24">
        <w:t>.</w:t>
      </w:r>
      <w:proofErr w:type="gramEnd"/>
      <w:r w:rsidR="00645991" w:rsidRPr="00F21A24">
        <w:t>-</w:t>
      </w:r>
      <w:r w:rsidRPr="00F21A24">
        <w:t xml:space="preserve"> М.,2003.</w:t>
      </w:r>
    </w:p>
    <w:p w:rsidR="00232B5E" w:rsidRPr="00F21A24" w:rsidRDefault="003E69B2" w:rsidP="00232B5E">
      <w:pPr>
        <w:pStyle w:val="a7"/>
        <w:numPr>
          <w:ilvl w:val="0"/>
          <w:numId w:val="22"/>
        </w:numPr>
        <w:spacing w:line="360" w:lineRule="auto"/>
        <w:ind w:left="426" w:right="-285" w:hanging="568"/>
      </w:pPr>
      <w:proofErr w:type="spellStart"/>
      <w:r w:rsidRPr="00F21A24">
        <w:t>Ледяйкина</w:t>
      </w:r>
      <w:proofErr w:type="spellEnd"/>
      <w:r w:rsidR="00645991" w:rsidRPr="00F21A24">
        <w:t>,</w:t>
      </w:r>
      <w:r w:rsidRPr="00F21A24">
        <w:t xml:space="preserve"> Е.Г., Топникова</w:t>
      </w:r>
      <w:r w:rsidR="00645991" w:rsidRPr="00F21A24">
        <w:t>,</w:t>
      </w:r>
      <w:r w:rsidRPr="00F21A24">
        <w:t xml:space="preserve"> Л.А. Праздники для современных малышей</w:t>
      </w:r>
      <w:r w:rsidR="00645991" w:rsidRPr="00F21A24">
        <w:t xml:space="preserve">/Е.Г. </w:t>
      </w:r>
      <w:proofErr w:type="spellStart"/>
      <w:r w:rsidR="00645991" w:rsidRPr="00F21A24">
        <w:t>Ледяйкина</w:t>
      </w:r>
      <w:proofErr w:type="spellEnd"/>
      <w:r w:rsidR="00645991" w:rsidRPr="00F21A24">
        <w:t xml:space="preserve"> Е.Г., Л.А. Топникова</w:t>
      </w:r>
      <w:r w:rsidRPr="00F21A24">
        <w:t xml:space="preserve">. </w:t>
      </w:r>
      <w:r w:rsidR="00645991" w:rsidRPr="00F21A24">
        <w:t xml:space="preserve">- </w:t>
      </w:r>
      <w:r w:rsidRPr="00F21A24">
        <w:t>Ярославль, 2002.</w:t>
      </w:r>
    </w:p>
    <w:p w:rsidR="003E69B2" w:rsidRPr="00F21A24" w:rsidRDefault="00645991" w:rsidP="00232B5E">
      <w:pPr>
        <w:pStyle w:val="a7"/>
        <w:numPr>
          <w:ilvl w:val="0"/>
          <w:numId w:val="22"/>
        </w:numPr>
        <w:spacing w:line="360" w:lineRule="auto"/>
        <w:ind w:left="426" w:right="-285" w:hanging="568"/>
      </w:pPr>
      <w:proofErr w:type="spellStart"/>
      <w:r w:rsidRPr="00F21A24">
        <w:t>Маханева</w:t>
      </w:r>
      <w:proofErr w:type="spellEnd"/>
      <w:r w:rsidRPr="00F21A24">
        <w:t>, М.Д.</w:t>
      </w:r>
      <w:r w:rsidR="00106CA2" w:rsidRPr="00F21A24">
        <w:t xml:space="preserve"> </w:t>
      </w:r>
      <w:r w:rsidR="003E69B2" w:rsidRPr="00F21A24">
        <w:t>Теа</w:t>
      </w:r>
      <w:r w:rsidRPr="00F21A24">
        <w:t xml:space="preserve">тральные занятия в детском саду/ М.Д. </w:t>
      </w:r>
      <w:proofErr w:type="spellStart"/>
      <w:r w:rsidRPr="00F21A24">
        <w:t>Маханева</w:t>
      </w:r>
      <w:proofErr w:type="spellEnd"/>
      <w:proofErr w:type="gramStart"/>
      <w:r w:rsidRPr="00F21A24">
        <w:t>.-</w:t>
      </w:r>
      <w:proofErr w:type="gramEnd"/>
      <w:r w:rsidRPr="00F21A24">
        <w:t>Москва, Творческий центр «Сфера»,</w:t>
      </w:r>
      <w:r w:rsidR="003E69B2" w:rsidRPr="00F21A24">
        <w:t>2003г.</w:t>
      </w:r>
    </w:p>
    <w:p w:rsidR="003E69B2" w:rsidRPr="00F21A24" w:rsidRDefault="003E69B2" w:rsidP="00232B5E">
      <w:pPr>
        <w:pStyle w:val="a7"/>
        <w:numPr>
          <w:ilvl w:val="0"/>
          <w:numId w:val="22"/>
        </w:numPr>
        <w:spacing w:line="360" w:lineRule="auto"/>
        <w:ind w:left="426" w:right="-285" w:hanging="568"/>
      </w:pPr>
      <w:proofErr w:type="spellStart"/>
      <w:r w:rsidRPr="00F21A24">
        <w:t>Мирясова</w:t>
      </w:r>
      <w:proofErr w:type="spellEnd"/>
      <w:r w:rsidR="00645991" w:rsidRPr="00F21A24">
        <w:t>,</w:t>
      </w:r>
      <w:r w:rsidRPr="00F21A24">
        <w:t xml:space="preserve"> В.И. Играем в театр. Сценарии детских спектаклей о животных</w:t>
      </w:r>
      <w:r w:rsidR="00645991" w:rsidRPr="00F21A24">
        <w:t xml:space="preserve">/ В.И. </w:t>
      </w:r>
      <w:proofErr w:type="spellStart"/>
      <w:r w:rsidR="00645991" w:rsidRPr="00F21A24">
        <w:t>Мирясова</w:t>
      </w:r>
      <w:proofErr w:type="spellEnd"/>
      <w:r w:rsidRPr="00F21A24">
        <w:t xml:space="preserve">. </w:t>
      </w:r>
      <w:r w:rsidR="00645991" w:rsidRPr="00F21A24">
        <w:t xml:space="preserve">- </w:t>
      </w:r>
      <w:r w:rsidRPr="00F21A24">
        <w:t>М., 2000.</w:t>
      </w:r>
    </w:p>
    <w:p w:rsidR="003E69B2" w:rsidRPr="00F21A24" w:rsidRDefault="003E69B2" w:rsidP="00232B5E">
      <w:pPr>
        <w:pStyle w:val="a7"/>
        <w:numPr>
          <w:ilvl w:val="0"/>
          <w:numId w:val="22"/>
        </w:numPr>
        <w:spacing w:line="360" w:lineRule="auto"/>
        <w:ind w:left="426" w:right="-285" w:hanging="568"/>
      </w:pPr>
      <w:r w:rsidRPr="00F21A24">
        <w:t>Михайлова</w:t>
      </w:r>
      <w:r w:rsidR="00645991" w:rsidRPr="00F21A24">
        <w:t>,</w:t>
      </w:r>
      <w:r w:rsidRPr="00F21A24">
        <w:t xml:space="preserve"> М.А. Праздники в детском саду. Сценарии, игры, аттракционы</w:t>
      </w:r>
      <w:r w:rsidR="00645991" w:rsidRPr="00F21A24">
        <w:t>/ М.А. Михайлова</w:t>
      </w:r>
      <w:r w:rsidRPr="00F21A24">
        <w:t>.</w:t>
      </w:r>
      <w:r w:rsidR="00645991" w:rsidRPr="00F21A24">
        <w:t>-</w:t>
      </w:r>
      <w:r w:rsidRPr="00F21A24">
        <w:t xml:space="preserve"> Ярославль, 2002.</w:t>
      </w:r>
    </w:p>
    <w:p w:rsidR="00502093" w:rsidRPr="00F21A24" w:rsidRDefault="003E69B2" w:rsidP="00232B5E">
      <w:pPr>
        <w:pStyle w:val="a7"/>
        <w:numPr>
          <w:ilvl w:val="0"/>
          <w:numId w:val="22"/>
        </w:numPr>
        <w:spacing w:line="360" w:lineRule="auto"/>
        <w:ind w:left="426" w:right="-285" w:hanging="568"/>
      </w:pPr>
      <w:r w:rsidRPr="00F21A24">
        <w:t>Петрова</w:t>
      </w:r>
      <w:r w:rsidR="00D321D9" w:rsidRPr="00F21A24">
        <w:t>,</w:t>
      </w:r>
      <w:r w:rsidRPr="00F21A24">
        <w:t xml:space="preserve"> Т.Н., Сергеева</w:t>
      </w:r>
      <w:r w:rsidR="00D321D9" w:rsidRPr="00F21A24">
        <w:t>,</w:t>
      </w:r>
      <w:r w:rsidRPr="00F21A24">
        <w:t xml:space="preserve"> Е.А., Петрова</w:t>
      </w:r>
      <w:r w:rsidR="00D321D9" w:rsidRPr="00F21A24">
        <w:t>,</w:t>
      </w:r>
      <w:r w:rsidRPr="00F21A24">
        <w:t xml:space="preserve"> Е. С. Театрализованные игры в детском саду</w:t>
      </w:r>
      <w:r w:rsidR="00D321D9" w:rsidRPr="00F21A24">
        <w:t>/ Т.Н. Петрова, Е.А. Сергеева, Е.С. Петрова. -</w:t>
      </w:r>
      <w:r w:rsidRPr="00F21A24">
        <w:t xml:space="preserve"> М., 2000.</w:t>
      </w:r>
    </w:p>
    <w:p w:rsidR="00106CA2" w:rsidRPr="00F21A24" w:rsidRDefault="00106CA2" w:rsidP="00232B5E">
      <w:pPr>
        <w:pStyle w:val="a7"/>
        <w:numPr>
          <w:ilvl w:val="0"/>
          <w:numId w:val="22"/>
        </w:numPr>
        <w:spacing w:line="360" w:lineRule="auto"/>
        <w:ind w:left="426" w:right="-285" w:hanging="568"/>
      </w:pPr>
      <w:r w:rsidRPr="00F21A24">
        <w:t xml:space="preserve">Н.Ф. Сорокиной, Л.Г. </w:t>
      </w:r>
      <w:proofErr w:type="spellStart"/>
      <w:r w:rsidRPr="00F21A24">
        <w:t>Миланович</w:t>
      </w:r>
      <w:proofErr w:type="spellEnd"/>
      <w:r w:rsidRPr="00F21A24">
        <w:t xml:space="preserve">.  Театр-творчество </w:t>
      </w:r>
      <w:proofErr w:type="gramStart"/>
      <w:r w:rsidRPr="00F21A24">
        <w:t>-д</w:t>
      </w:r>
      <w:proofErr w:type="gramEnd"/>
      <w:r w:rsidRPr="00F21A24">
        <w:t>ети</w:t>
      </w:r>
    </w:p>
    <w:sectPr w:rsidR="00106CA2" w:rsidRPr="00F21A24" w:rsidSect="00AD5E6B">
      <w:pgSz w:w="11906" w:h="16838"/>
      <w:pgMar w:top="1134" w:right="1134" w:bottom="1134" w:left="1134" w:header="708" w:footer="708" w:gutter="0"/>
      <w:pgBorders w:offsetFrom="page">
        <w:top w:val="single" w:sz="12" w:space="24" w:color="7030A0"/>
        <w:left w:val="single" w:sz="12" w:space="24" w:color="7030A0"/>
        <w:bottom w:val="single" w:sz="12" w:space="24" w:color="7030A0"/>
        <w:right w:val="single" w:sz="12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E8521FFC"/>
    <w:name w:val="WWNum1"/>
    <w:lvl w:ilvl="0">
      <w:start w:val="1"/>
      <w:numFmt w:val="bullet"/>
      <w:lvlText w:val=""/>
      <w:lvlJc w:val="left"/>
      <w:pPr>
        <w:tabs>
          <w:tab w:val="num" w:pos="-76"/>
        </w:tabs>
        <w:ind w:left="644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name w:val="WWNum8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2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4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  <w:lvl w:ilvl="5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7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/>
      </w:rPr>
    </w:lvl>
    <w:lvl w:ilvl="8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0000000C"/>
    <w:multiLevelType w:val="multilevel"/>
    <w:tmpl w:val="0000000C"/>
    <w:name w:val="WWNum23"/>
    <w:lvl w:ilvl="0">
      <w:start w:val="1"/>
      <w:numFmt w:val="bullet"/>
      <w:lvlText w:val=""/>
      <w:lvlJc w:val="left"/>
      <w:pPr>
        <w:tabs>
          <w:tab w:val="num" w:pos="906"/>
        </w:tabs>
        <w:ind w:left="2346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906"/>
        </w:tabs>
        <w:ind w:left="3066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906"/>
        </w:tabs>
        <w:ind w:left="3786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906"/>
        </w:tabs>
        <w:ind w:left="4506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906"/>
        </w:tabs>
        <w:ind w:left="5226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906"/>
        </w:tabs>
        <w:ind w:left="5946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906"/>
        </w:tabs>
        <w:ind w:left="6666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906"/>
        </w:tabs>
        <w:ind w:left="7386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906"/>
        </w:tabs>
        <w:ind w:left="8106" w:hanging="360"/>
      </w:pPr>
      <w:rPr>
        <w:rFonts w:ascii="Wingdings" w:hAnsi="Wingdings"/>
      </w:rPr>
    </w:lvl>
  </w:abstractNum>
  <w:abstractNum w:abstractNumId="3">
    <w:nsid w:val="00000010"/>
    <w:multiLevelType w:val="multilevel"/>
    <w:tmpl w:val="00000010"/>
    <w:name w:val="WWNum27"/>
    <w:lvl w:ilvl="0">
      <w:start w:val="1"/>
      <w:numFmt w:val="bullet"/>
      <w:lvlText w:val=""/>
      <w:lvlJc w:val="left"/>
      <w:pPr>
        <w:tabs>
          <w:tab w:val="num" w:pos="0"/>
        </w:tabs>
        <w:ind w:left="144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/>
      </w:rPr>
    </w:lvl>
  </w:abstractNum>
  <w:abstractNum w:abstractNumId="4">
    <w:nsid w:val="02605425"/>
    <w:multiLevelType w:val="hybridMultilevel"/>
    <w:tmpl w:val="B52251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14756E"/>
    <w:multiLevelType w:val="hybridMultilevel"/>
    <w:tmpl w:val="CE342330"/>
    <w:lvl w:ilvl="0" w:tplc="5B0647A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6CD749F"/>
    <w:multiLevelType w:val="hybridMultilevel"/>
    <w:tmpl w:val="BEB48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A7785F"/>
    <w:multiLevelType w:val="hybridMultilevel"/>
    <w:tmpl w:val="27CC1B7A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>
    <w:nsid w:val="19882AEE"/>
    <w:multiLevelType w:val="hybridMultilevel"/>
    <w:tmpl w:val="6FC2D2E8"/>
    <w:lvl w:ilvl="0" w:tplc="0419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1B106DE3"/>
    <w:multiLevelType w:val="hybridMultilevel"/>
    <w:tmpl w:val="E264C450"/>
    <w:lvl w:ilvl="0" w:tplc="0419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>
    <w:nsid w:val="1F234762"/>
    <w:multiLevelType w:val="hybridMultilevel"/>
    <w:tmpl w:val="7814F5C8"/>
    <w:lvl w:ilvl="0" w:tplc="0419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>
    <w:nsid w:val="208C55B8"/>
    <w:multiLevelType w:val="hybridMultilevel"/>
    <w:tmpl w:val="F558E34C"/>
    <w:lvl w:ilvl="0" w:tplc="0419000F">
      <w:start w:val="1"/>
      <w:numFmt w:val="decimal"/>
      <w:lvlText w:val="%1."/>
      <w:lvlJc w:val="left"/>
      <w:pPr>
        <w:ind w:left="46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334" w:hanging="360"/>
      </w:pPr>
    </w:lvl>
    <w:lvl w:ilvl="2" w:tplc="0419001B" w:tentative="1">
      <w:start w:val="1"/>
      <w:numFmt w:val="lowerRoman"/>
      <w:lvlText w:val="%3."/>
      <w:lvlJc w:val="right"/>
      <w:pPr>
        <w:ind w:left="6054" w:hanging="180"/>
      </w:pPr>
    </w:lvl>
    <w:lvl w:ilvl="3" w:tplc="0419000F" w:tentative="1">
      <w:start w:val="1"/>
      <w:numFmt w:val="decimal"/>
      <w:lvlText w:val="%4."/>
      <w:lvlJc w:val="left"/>
      <w:pPr>
        <w:ind w:left="6774" w:hanging="360"/>
      </w:pPr>
    </w:lvl>
    <w:lvl w:ilvl="4" w:tplc="04190019" w:tentative="1">
      <w:start w:val="1"/>
      <w:numFmt w:val="lowerLetter"/>
      <w:lvlText w:val="%5."/>
      <w:lvlJc w:val="left"/>
      <w:pPr>
        <w:ind w:left="7494" w:hanging="360"/>
      </w:pPr>
    </w:lvl>
    <w:lvl w:ilvl="5" w:tplc="0419001B" w:tentative="1">
      <w:start w:val="1"/>
      <w:numFmt w:val="lowerRoman"/>
      <w:lvlText w:val="%6."/>
      <w:lvlJc w:val="right"/>
      <w:pPr>
        <w:ind w:left="8214" w:hanging="180"/>
      </w:pPr>
    </w:lvl>
    <w:lvl w:ilvl="6" w:tplc="0419000F" w:tentative="1">
      <w:start w:val="1"/>
      <w:numFmt w:val="decimal"/>
      <w:lvlText w:val="%7."/>
      <w:lvlJc w:val="left"/>
      <w:pPr>
        <w:ind w:left="8934" w:hanging="360"/>
      </w:pPr>
    </w:lvl>
    <w:lvl w:ilvl="7" w:tplc="04190019" w:tentative="1">
      <w:start w:val="1"/>
      <w:numFmt w:val="lowerLetter"/>
      <w:lvlText w:val="%8."/>
      <w:lvlJc w:val="left"/>
      <w:pPr>
        <w:ind w:left="9654" w:hanging="360"/>
      </w:pPr>
    </w:lvl>
    <w:lvl w:ilvl="8" w:tplc="0419001B" w:tentative="1">
      <w:start w:val="1"/>
      <w:numFmt w:val="lowerRoman"/>
      <w:lvlText w:val="%9."/>
      <w:lvlJc w:val="right"/>
      <w:pPr>
        <w:ind w:left="10374" w:hanging="180"/>
      </w:pPr>
    </w:lvl>
  </w:abstractNum>
  <w:abstractNum w:abstractNumId="12">
    <w:nsid w:val="20A4624C"/>
    <w:multiLevelType w:val="hybridMultilevel"/>
    <w:tmpl w:val="8F1214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DC0B4F"/>
    <w:multiLevelType w:val="hybridMultilevel"/>
    <w:tmpl w:val="7B88B7D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7CA1E18"/>
    <w:multiLevelType w:val="hybridMultilevel"/>
    <w:tmpl w:val="59E895F6"/>
    <w:lvl w:ilvl="0" w:tplc="0419000D">
      <w:start w:val="1"/>
      <w:numFmt w:val="bullet"/>
      <w:lvlText w:val=""/>
      <w:lvlJc w:val="left"/>
      <w:pPr>
        <w:ind w:left="21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5">
    <w:nsid w:val="3F5973D8"/>
    <w:multiLevelType w:val="hybridMultilevel"/>
    <w:tmpl w:val="D5FE1D2C"/>
    <w:lvl w:ilvl="0" w:tplc="0419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>
    <w:nsid w:val="3FBB1B8A"/>
    <w:multiLevelType w:val="hybridMultilevel"/>
    <w:tmpl w:val="5D9A53C0"/>
    <w:lvl w:ilvl="0" w:tplc="0419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>
    <w:nsid w:val="463770C8"/>
    <w:multiLevelType w:val="hybridMultilevel"/>
    <w:tmpl w:val="DF5AFE6A"/>
    <w:lvl w:ilvl="0" w:tplc="0419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>
    <w:nsid w:val="49C14608"/>
    <w:multiLevelType w:val="hybridMultilevel"/>
    <w:tmpl w:val="D9B0AF9A"/>
    <w:lvl w:ilvl="0" w:tplc="0419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>
    <w:nsid w:val="4C4D7B44"/>
    <w:multiLevelType w:val="hybridMultilevel"/>
    <w:tmpl w:val="2A6CF3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B910628"/>
    <w:multiLevelType w:val="hybridMultilevel"/>
    <w:tmpl w:val="640CA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5B4E67"/>
    <w:multiLevelType w:val="hybridMultilevel"/>
    <w:tmpl w:val="21F4F8E0"/>
    <w:lvl w:ilvl="0" w:tplc="0419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>
    <w:nsid w:val="6F486748"/>
    <w:multiLevelType w:val="hybridMultilevel"/>
    <w:tmpl w:val="208E5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636DBE"/>
    <w:multiLevelType w:val="multilevel"/>
    <w:tmpl w:val="0B843A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7415A11"/>
    <w:multiLevelType w:val="multilevel"/>
    <w:tmpl w:val="F0822C6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22"/>
  </w:num>
  <w:num w:numId="4">
    <w:abstractNumId w:val="20"/>
  </w:num>
  <w:num w:numId="5">
    <w:abstractNumId w:val="1"/>
  </w:num>
  <w:num w:numId="6">
    <w:abstractNumId w:val="2"/>
  </w:num>
  <w:num w:numId="7">
    <w:abstractNumId w:val="3"/>
  </w:num>
  <w:num w:numId="8">
    <w:abstractNumId w:val="14"/>
  </w:num>
  <w:num w:numId="9">
    <w:abstractNumId w:val="13"/>
  </w:num>
  <w:num w:numId="10">
    <w:abstractNumId w:val="4"/>
  </w:num>
  <w:num w:numId="11">
    <w:abstractNumId w:val="21"/>
  </w:num>
  <w:num w:numId="12">
    <w:abstractNumId w:val="10"/>
  </w:num>
  <w:num w:numId="13">
    <w:abstractNumId w:val="0"/>
  </w:num>
  <w:num w:numId="14">
    <w:abstractNumId w:val="7"/>
  </w:num>
  <w:num w:numId="15">
    <w:abstractNumId w:val="16"/>
  </w:num>
  <w:num w:numId="16">
    <w:abstractNumId w:val="17"/>
  </w:num>
  <w:num w:numId="17">
    <w:abstractNumId w:val="15"/>
  </w:num>
  <w:num w:numId="18">
    <w:abstractNumId w:val="9"/>
  </w:num>
  <w:num w:numId="19">
    <w:abstractNumId w:val="18"/>
  </w:num>
  <w:num w:numId="20">
    <w:abstractNumId w:val="8"/>
  </w:num>
  <w:num w:numId="21">
    <w:abstractNumId w:val="12"/>
  </w:num>
  <w:num w:numId="22">
    <w:abstractNumId w:val="19"/>
  </w:num>
  <w:num w:numId="23">
    <w:abstractNumId w:val="23"/>
  </w:num>
  <w:num w:numId="24">
    <w:abstractNumId w:val="11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63D08"/>
    <w:rsid w:val="000127C5"/>
    <w:rsid w:val="00013845"/>
    <w:rsid w:val="00027B63"/>
    <w:rsid w:val="00036A09"/>
    <w:rsid w:val="000904B7"/>
    <w:rsid w:val="000912DF"/>
    <w:rsid w:val="000B46F6"/>
    <w:rsid w:val="000C3045"/>
    <w:rsid w:val="000D14A7"/>
    <w:rsid w:val="00106CA2"/>
    <w:rsid w:val="00110BBA"/>
    <w:rsid w:val="001134C0"/>
    <w:rsid w:val="001204BA"/>
    <w:rsid w:val="001B0743"/>
    <w:rsid w:val="00215D57"/>
    <w:rsid w:val="0023003B"/>
    <w:rsid w:val="00232B5E"/>
    <w:rsid w:val="002375BA"/>
    <w:rsid w:val="00263D08"/>
    <w:rsid w:val="002813B2"/>
    <w:rsid w:val="002813B3"/>
    <w:rsid w:val="00290A2A"/>
    <w:rsid w:val="002A3B63"/>
    <w:rsid w:val="002C7913"/>
    <w:rsid w:val="002F5B44"/>
    <w:rsid w:val="00315F19"/>
    <w:rsid w:val="00353E5B"/>
    <w:rsid w:val="00381F22"/>
    <w:rsid w:val="00392E17"/>
    <w:rsid w:val="003963CE"/>
    <w:rsid w:val="003A2A3A"/>
    <w:rsid w:val="003A7C7C"/>
    <w:rsid w:val="003B13D9"/>
    <w:rsid w:val="003B5D1C"/>
    <w:rsid w:val="003E26D1"/>
    <w:rsid w:val="003E69B2"/>
    <w:rsid w:val="003F79CE"/>
    <w:rsid w:val="00404496"/>
    <w:rsid w:val="00436B83"/>
    <w:rsid w:val="004C0B64"/>
    <w:rsid w:val="004D1B13"/>
    <w:rsid w:val="004D6F68"/>
    <w:rsid w:val="004F650C"/>
    <w:rsid w:val="00502093"/>
    <w:rsid w:val="0054438C"/>
    <w:rsid w:val="00544D00"/>
    <w:rsid w:val="00566397"/>
    <w:rsid w:val="00572F25"/>
    <w:rsid w:val="00583A3A"/>
    <w:rsid w:val="005A1D03"/>
    <w:rsid w:val="005A7096"/>
    <w:rsid w:val="005D0EF2"/>
    <w:rsid w:val="00645991"/>
    <w:rsid w:val="0065698F"/>
    <w:rsid w:val="00656B13"/>
    <w:rsid w:val="006862B7"/>
    <w:rsid w:val="0069141E"/>
    <w:rsid w:val="006B2463"/>
    <w:rsid w:val="006D4137"/>
    <w:rsid w:val="006D7549"/>
    <w:rsid w:val="006F35F2"/>
    <w:rsid w:val="006F54C1"/>
    <w:rsid w:val="007423F3"/>
    <w:rsid w:val="007456F3"/>
    <w:rsid w:val="0074634C"/>
    <w:rsid w:val="00752411"/>
    <w:rsid w:val="007704CD"/>
    <w:rsid w:val="00786B08"/>
    <w:rsid w:val="00797D69"/>
    <w:rsid w:val="007A55DA"/>
    <w:rsid w:val="008152A0"/>
    <w:rsid w:val="0081538C"/>
    <w:rsid w:val="0085012E"/>
    <w:rsid w:val="008B17AF"/>
    <w:rsid w:val="008C2735"/>
    <w:rsid w:val="008D50BF"/>
    <w:rsid w:val="008F7442"/>
    <w:rsid w:val="00903744"/>
    <w:rsid w:val="00946803"/>
    <w:rsid w:val="009639F5"/>
    <w:rsid w:val="00966C91"/>
    <w:rsid w:val="009B5777"/>
    <w:rsid w:val="009B6A65"/>
    <w:rsid w:val="009E643F"/>
    <w:rsid w:val="00A0197B"/>
    <w:rsid w:val="00A0669D"/>
    <w:rsid w:val="00A217E8"/>
    <w:rsid w:val="00A63A19"/>
    <w:rsid w:val="00AA6542"/>
    <w:rsid w:val="00AD5E6B"/>
    <w:rsid w:val="00B12DCC"/>
    <w:rsid w:val="00B57D5F"/>
    <w:rsid w:val="00B67ABC"/>
    <w:rsid w:val="00B74CE0"/>
    <w:rsid w:val="00BE535D"/>
    <w:rsid w:val="00C030E5"/>
    <w:rsid w:val="00C147D7"/>
    <w:rsid w:val="00C21158"/>
    <w:rsid w:val="00C2483A"/>
    <w:rsid w:val="00C4038A"/>
    <w:rsid w:val="00CA748E"/>
    <w:rsid w:val="00CF53EE"/>
    <w:rsid w:val="00D10C70"/>
    <w:rsid w:val="00D24BBA"/>
    <w:rsid w:val="00D321D9"/>
    <w:rsid w:val="00D5696E"/>
    <w:rsid w:val="00D845E1"/>
    <w:rsid w:val="00DD2A0C"/>
    <w:rsid w:val="00DD42EA"/>
    <w:rsid w:val="00DE2AA0"/>
    <w:rsid w:val="00E11BB1"/>
    <w:rsid w:val="00E53546"/>
    <w:rsid w:val="00E5771E"/>
    <w:rsid w:val="00E935FF"/>
    <w:rsid w:val="00EC7A81"/>
    <w:rsid w:val="00EE7055"/>
    <w:rsid w:val="00F21A24"/>
    <w:rsid w:val="00F37F30"/>
    <w:rsid w:val="00F40D86"/>
    <w:rsid w:val="00F4428E"/>
    <w:rsid w:val="00F77DB5"/>
    <w:rsid w:val="00F84A6D"/>
    <w:rsid w:val="00FA66A4"/>
    <w:rsid w:val="00FD022C"/>
    <w:rsid w:val="00FD63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D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63D08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263D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uiPriority w:val="99"/>
    <w:rsid w:val="00263D08"/>
    <w:pPr>
      <w:widowControl w:val="0"/>
      <w:autoSpaceDE w:val="0"/>
      <w:autoSpaceDN w:val="0"/>
      <w:adjustRightInd w:val="0"/>
      <w:spacing w:line="547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263D08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263D08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2">
    <w:name w:val="Font Style12"/>
    <w:uiPriority w:val="99"/>
    <w:rsid w:val="00263D08"/>
    <w:rPr>
      <w:rFonts w:ascii="Times New Roman" w:hAnsi="Times New Roman" w:cs="Times New Roman"/>
      <w:sz w:val="22"/>
      <w:szCs w:val="22"/>
    </w:rPr>
  </w:style>
  <w:style w:type="character" w:customStyle="1" w:styleId="20pt">
    <w:name w:val="Основной текст (2) + Интервал 0 pt"/>
    <w:uiPriority w:val="99"/>
    <w:rsid w:val="00263D08"/>
    <w:rPr>
      <w:b/>
      <w:spacing w:val="10"/>
      <w:sz w:val="25"/>
      <w:u w:val="single"/>
    </w:rPr>
  </w:style>
  <w:style w:type="character" w:customStyle="1" w:styleId="2">
    <w:name w:val="Основной текст (2) + Не полужирный"/>
    <w:uiPriority w:val="99"/>
    <w:rsid w:val="00263D08"/>
    <w:rPr>
      <w:b/>
      <w:sz w:val="25"/>
      <w:shd w:val="clear" w:color="auto" w:fill="FFFFFF"/>
    </w:rPr>
  </w:style>
  <w:style w:type="character" w:customStyle="1" w:styleId="a4">
    <w:name w:val="Основной текст + Полужирный"/>
    <w:aliases w:val="Интервал 0 pt1"/>
    <w:uiPriority w:val="99"/>
    <w:rsid w:val="00263D08"/>
    <w:rPr>
      <w:rFonts w:ascii="Times New Roman" w:hAnsi="Times New Roman"/>
      <w:b/>
      <w:spacing w:val="0"/>
      <w:sz w:val="25"/>
      <w:u w:val="single"/>
    </w:rPr>
  </w:style>
  <w:style w:type="character" w:customStyle="1" w:styleId="a5">
    <w:name w:val="Основной текст Знак"/>
    <w:link w:val="a6"/>
    <w:uiPriority w:val="99"/>
    <w:locked/>
    <w:rsid w:val="00263D08"/>
    <w:rPr>
      <w:sz w:val="25"/>
      <w:shd w:val="clear" w:color="auto" w:fill="FFFFFF"/>
    </w:rPr>
  </w:style>
  <w:style w:type="paragraph" w:styleId="a6">
    <w:name w:val="Body Text"/>
    <w:basedOn w:val="a"/>
    <w:link w:val="a5"/>
    <w:uiPriority w:val="99"/>
    <w:rsid w:val="00263D08"/>
    <w:pPr>
      <w:shd w:val="clear" w:color="auto" w:fill="FFFFFF"/>
      <w:spacing w:line="240" w:lineRule="atLeast"/>
      <w:jc w:val="right"/>
    </w:pPr>
    <w:rPr>
      <w:sz w:val="25"/>
    </w:rPr>
  </w:style>
  <w:style w:type="character" w:customStyle="1" w:styleId="1">
    <w:name w:val="Основной текст Знак1"/>
    <w:basedOn w:val="a0"/>
    <w:uiPriority w:val="99"/>
    <w:semiHidden/>
    <w:rsid w:val="00263D08"/>
  </w:style>
  <w:style w:type="paragraph" w:styleId="a7">
    <w:name w:val="List Paragraph"/>
    <w:basedOn w:val="a"/>
    <w:uiPriority w:val="34"/>
    <w:qFormat/>
    <w:rsid w:val="00263D08"/>
    <w:pPr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rsid w:val="00263D0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63D0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63D08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3"/>
    <w:rsid w:val="00AD5E6B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">
    <w:name w:val="c2"/>
    <w:basedOn w:val="a0"/>
    <w:rsid w:val="00656B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2B9D9F47-980C-4A46-8F42-8589DBE94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8737</Words>
  <Characters>49804</Characters>
  <Application>Microsoft Office Word</Application>
  <DocSecurity>0</DocSecurity>
  <Lines>415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Данюшка</dc:creator>
  <cp:lastModifiedBy>Admin</cp:lastModifiedBy>
  <cp:revision>22</cp:revision>
  <cp:lastPrinted>2024-09-30T11:04:00Z</cp:lastPrinted>
  <dcterms:created xsi:type="dcterms:W3CDTF">2015-05-13T09:04:00Z</dcterms:created>
  <dcterms:modified xsi:type="dcterms:W3CDTF">2024-09-30T11:19:00Z</dcterms:modified>
</cp:coreProperties>
</file>